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F3E" w:rsidRDefault="00E63F3E" w:rsidP="00C72BD8">
      <w:pPr>
        <w:pStyle w:val="berschrift1"/>
        <w:rPr>
          <w:rFonts w:ascii="Arial" w:hAnsi="Arial" w:cs="Arial"/>
          <w:b/>
          <w:sz w:val="48"/>
          <w:szCs w:val="48"/>
        </w:rPr>
      </w:pPr>
    </w:p>
    <w:p w:rsidR="00E63F3E" w:rsidRPr="00AA6AF0" w:rsidRDefault="00E63F3E" w:rsidP="00C72BD8">
      <w:pPr>
        <w:pStyle w:val="berschrift1"/>
        <w:rPr>
          <w:rFonts w:asciiTheme="minorHAnsi" w:hAnsiTheme="minorHAnsi" w:cstheme="minorHAnsi"/>
          <w:b/>
          <w:sz w:val="48"/>
          <w:szCs w:val="48"/>
        </w:rPr>
      </w:pPr>
      <w:r w:rsidRPr="00AA6AF0">
        <w:rPr>
          <w:rFonts w:asciiTheme="minorHAnsi" w:hAnsiTheme="minorHAnsi" w:cstheme="minorHAnsi"/>
          <w:b/>
          <w:sz w:val="48"/>
          <w:szCs w:val="48"/>
        </w:rPr>
        <w:t xml:space="preserve">Wahl </w:t>
      </w:r>
      <w:r w:rsidR="00EB2D94" w:rsidRPr="00AA6AF0">
        <w:rPr>
          <w:rFonts w:asciiTheme="minorHAnsi" w:hAnsiTheme="minorHAnsi" w:cstheme="minorHAnsi"/>
          <w:b/>
          <w:sz w:val="48"/>
          <w:szCs w:val="48"/>
        </w:rPr>
        <w:t>zum</w:t>
      </w:r>
    </w:p>
    <w:p w:rsidR="0021314C" w:rsidRPr="00AA6AF0" w:rsidRDefault="00EB2D94" w:rsidP="00C72BD8">
      <w:pPr>
        <w:pStyle w:val="berschrift1"/>
        <w:rPr>
          <w:rFonts w:asciiTheme="minorHAnsi" w:hAnsiTheme="minorHAnsi" w:cstheme="minorHAnsi"/>
          <w:b/>
          <w:sz w:val="48"/>
          <w:szCs w:val="48"/>
        </w:rPr>
      </w:pPr>
      <w:r w:rsidRPr="00AA6AF0">
        <w:rPr>
          <w:rFonts w:asciiTheme="minorHAnsi" w:hAnsiTheme="minorHAnsi" w:cstheme="minorHAnsi"/>
          <w:b/>
          <w:sz w:val="48"/>
          <w:szCs w:val="48"/>
        </w:rPr>
        <w:t>Pfarrgemeinderat</w:t>
      </w:r>
    </w:p>
    <w:p w:rsidR="0021314C" w:rsidRPr="00AA6AF0" w:rsidRDefault="0021314C" w:rsidP="0021314C">
      <w:pPr>
        <w:rPr>
          <w:rFonts w:asciiTheme="minorHAnsi" w:hAnsiTheme="minorHAnsi" w:cstheme="minorHAnsi"/>
          <w:sz w:val="24"/>
        </w:rPr>
      </w:pPr>
    </w:p>
    <w:p w:rsidR="0021314C" w:rsidRPr="00AA6AF0" w:rsidRDefault="00BB4C2D" w:rsidP="0021314C">
      <w:pPr>
        <w:rPr>
          <w:rFonts w:asciiTheme="minorHAnsi" w:hAnsiTheme="minorHAnsi" w:cstheme="minorHAnsi"/>
          <w:sz w:val="40"/>
          <w:szCs w:val="40"/>
        </w:rPr>
      </w:pPr>
      <w:r w:rsidRPr="00AA6AF0">
        <w:rPr>
          <w:rFonts w:asciiTheme="minorHAnsi" w:hAnsiTheme="minorHAnsi" w:cstheme="minorHAnsi"/>
          <w:sz w:val="40"/>
          <w:szCs w:val="40"/>
        </w:rPr>
        <w:t>Pfarrei</w:t>
      </w:r>
      <w:r w:rsidR="00E63F3E" w:rsidRPr="00AA6AF0">
        <w:rPr>
          <w:rFonts w:asciiTheme="minorHAnsi" w:hAnsiTheme="minorHAnsi" w:cstheme="minorHAnsi"/>
          <w:sz w:val="40"/>
          <w:szCs w:val="40"/>
        </w:rPr>
        <w:t xml:space="preserve">: </w:t>
      </w:r>
    </w:p>
    <w:p w:rsidR="0021314C" w:rsidRPr="00AA6AF0" w:rsidRDefault="0021314C" w:rsidP="0021314C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21314C">
      <w:pPr>
        <w:rPr>
          <w:rFonts w:asciiTheme="minorHAnsi" w:hAnsiTheme="minorHAnsi" w:cstheme="minorHAnsi"/>
          <w:sz w:val="24"/>
        </w:rPr>
      </w:pPr>
    </w:p>
    <w:p w:rsidR="0021314C" w:rsidRPr="00AA6AF0" w:rsidRDefault="0021314C" w:rsidP="0021314C">
      <w:pPr>
        <w:pStyle w:val="berschrift2"/>
        <w:jc w:val="left"/>
        <w:rPr>
          <w:rFonts w:asciiTheme="minorHAnsi" w:hAnsiTheme="minorHAnsi" w:cstheme="minorHAnsi"/>
          <w:sz w:val="40"/>
          <w:szCs w:val="36"/>
        </w:rPr>
      </w:pPr>
      <w:r w:rsidRPr="00AA6AF0">
        <w:rPr>
          <w:rFonts w:asciiTheme="minorHAnsi" w:hAnsiTheme="minorHAnsi" w:cstheme="minorHAnsi"/>
          <w:sz w:val="40"/>
          <w:szCs w:val="36"/>
        </w:rPr>
        <w:t>Einverständniserklärung</w:t>
      </w:r>
    </w:p>
    <w:p w:rsidR="0021314C" w:rsidRPr="00AA6AF0" w:rsidRDefault="0021314C" w:rsidP="0021314C">
      <w:pPr>
        <w:rPr>
          <w:rFonts w:asciiTheme="minorHAnsi" w:hAnsiTheme="minorHAnsi" w:cstheme="minorHAnsi"/>
          <w:sz w:val="24"/>
        </w:rPr>
      </w:pPr>
    </w:p>
    <w:p w:rsidR="0021314C" w:rsidRPr="00AA6AF0" w:rsidRDefault="0021314C" w:rsidP="0021314C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 xml:space="preserve">zur Aufstellung als Kandidat / Kandidatin des </w:t>
      </w:r>
      <w:r w:rsidR="00BB4C2D" w:rsidRPr="00AA6AF0">
        <w:rPr>
          <w:rFonts w:asciiTheme="minorHAnsi" w:hAnsiTheme="minorHAnsi" w:cstheme="minorHAnsi"/>
          <w:sz w:val="24"/>
          <w:u w:val="single"/>
        </w:rPr>
        <w:t>Pfarrgemeinderates</w:t>
      </w:r>
    </w:p>
    <w:p w:rsidR="0021314C" w:rsidRPr="00AA6AF0" w:rsidRDefault="0021314C" w:rsidP="0021314C">
      <w:pPr>
        <w:rPr>
          <w:rFonts w:asciiTheme="minorHAnsi" w:hAnsiTheme="minorHAnsi" w:cstheme="minorHAnsi"/>
          <w:sz w:val="24"/>
        </w:rPr>
      </w:pPr>
    </w:p>
    <w:p w:rsidR="0021314C" w:rsidRPr="00AA6AF0" w:rsidRDefault="0021314C" w:rsidP="0021314C">
      <w:pPr>
        <w:rPr>
          <w:rFonts w:asciiTheme="minorHAnsi" w:hAnsiTheme="minorHAnsi" w:cstheme="minorHAnsi"/>
          <w:sz w:val="24"/>
        </w:rPr>
      </w:pPr>
    </w:p>
    <w:p w:rsidR="0021314C" w:rsidRPr="00AA6AF0" w:rsidRDefault="0021314C" w:rsidP="00D34FDF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 xml:space="preserve">Ich bin bereit, für die Wahl zum </w:t>
      </w:r>
      <w:r w:rsidR="00CA10FA" w:rsidRPr="00AA6AF0">
        <w:rPr>
          <w:rFonts w:asciiTheme="minorHAnsi" w:hAnsiTheme="minorHAnsi" w:cstheme="minorHAnsi"/>
          <w:sz w:val="24"/>
          <w:u w:val="single"/>
        </w:rPr>
        <w:t>Pfarrgemeinderat</w:t>
      </w:r>
      <w:r w:rsidRPr="00AA6AF0">
        <w:rPr>
          <w:rFonts w:asciiTheme="minorHAnsi" w:hAnsiTheme="minorHAnsi" w:cstheme="minorHAnsi"/>
          <w:sz w:val="24"/>
        </w:rPr>
        <w:t xml:space="preserve"> zu kandidieren und </w:t>
      </w:r>
      <w:r w:rsidR="00E63F3E" w:rsidRPr="00AA6AF0">
        <w:rPr>
          <w:rFonts w:asciiTheme="minorHAnsi" w:hAnsiTheme="minorHAnsi" w:cstheme="minorHAnsi"/>
          <w:sz w:val="24"/>
        </w:rPr>
        <w:t>–</w:t>
      </w:r>
      <w:r w:rsidRPr="00AA6AF0">
        <w:rPr>
          <w:rFonts w:asciiTheme="minorHAnsi" w:hAnsiTheme="minorHAnsi" w:cstheme="minorHAnsi"/>
          <w:sz w:val="24"/>
        </w:rPr>
        <w:t xml:space="preserve"> </w:t>
      </w:r>
      <w:r w:rsidR="00E63F3E" w:rsidRPr="00AA6AF0">
        <w:rPr>
          <w:rFonts w:asciiTheme="minorHAnsi" w:hAnsiTheme="minorHAnsi" w:cstheme="minorHAnsi"/>
          <w:sz w:val="24"/>
        </w:rPr>
        <w:t>für den Fall, dass ich gewählt werde</w:t>
      </w:r>
      <w:r w:rsidRPr="00AA6AF0">
        <w:rPr>
          <w:rFonts w:asciiTheme="minorHAnsi" w:hAnsiTheme="minorHAnsi" w:cstheme="minorHAnsi"/>
          <w:sz w:val="24"/>
        </w:rPr>
        <w:t xml:space="preserve"> </w:t>
      </w:r>
      <w:r w:rsidR="00E63F3E" w:rsidRPr="00AA6AF0">
        <w:rPr>
          <w:rFonts w:asciiTheme="minorHAnsi" w:hAnsiTheme="minorHAnsi" w:cstheme="minorHAnsi"/>
          <w:sz w:val="24"/>
        </w:rPr>
        <w:t>–</w:t>
      </w:r>
      <w:r w:rsidR="00D34FDF" w:rsidRPr="00AA6AF0">
        <w:rPr>
          <w:rFonts w:asciiTheme="minorHAnsi" w:hAnsiTheme="minorHAnsi" w:cstheme="minorHAnsi"/>
          <w:sz w:val="24"/>
        </w:rPr>
        <w:t xml:space="preserve"> </w:t>
      </w:r>
      <w:r w:rsidRPr="00AA6AF0">
        <w:rPr>
          <w:rFonts w:asciiTheme="minorHAnsi" w:hAnsiTheme="minorHAnsi" w:cstheme="minorHAnsi"/>
          <w:sz w:val="24"/>
        </w:rPr>
        <w:t>di</w:t>
      </w:r>
      <w:r w:rsidR="00E63F3E" w:rsidRPr="00AA6AF0">
        <w:rPr>
          <w:rFonts w:asciiTheme="minorHAnsi" w:hAnsiTheme="minorHAnsi" w:cstheme="minorHAnsi"/>
          <w:sz w:val="24"/>
        </w:rPr>
        <w:t>ese</w:t>
      </w:r>
      <w:r w:rsidRPr="00AA6AF0">
        <w:rPr>
          <w:rFonts w:asciiTheme="minorHAnsi" w:hAnsiTheme="minorHAnsi" w:cstheme="minorHAnsi"/>
          <w:sz w:val="24"/>
        </w:rPr>
        <w:t xml:space="preserve"> anzunehmen.</w:t>
      </w: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b/>
          <w:sz w:val="24"/>
        </w:rPr>
      </w:pPr>
      <w:r w:rsidRPr="00AA6AF0">
        <w:rPr>
          <w:rFonts w:asciiTheme="minorHAnsi" w:hAnsiTheme="minorHAnsi" w:cstheme="minorHAnsi"/>
          <w:b/>
          <w:sz w:val="24"/>
        </w:rPr>
        <w:t>Bit</w:t>
      </w:r>
      <w:r w:rsidR="008142B8" w:rsidRPr="00AA6AF0">
        <w:rPr>
          <w:rFonts w:asciiTheme="minorHAnsi" w:hAnsiTheme="minorHAnsi" w:cstheme="minorHAnsi"/>
          <w:b/>
          <w:sz w:val="24"/>
        </w:rPr>
        <w:t>te in Druckbuchstaben schreiben!</w:t>
      </w: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Name, Vorname</w:t>
      </w:r>
    </w:p>
    <w:p w:rsidR="00E63F3E" w:rsidRPr="00AA6AF0" w:rsidRDefault="00E63F3E" w:rsidP="00E63F3E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Geburtsdatum</w:t>
      </w:r>
    </w:p>
    <w:p w:rsidR="00E63F3E" w:rsidRPr="00AA6AF0" w:rsidRDefault="00E63F3E" w:rsidP="00E63F3E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Anschrift</w:t>
      </w:r>
    </w:p>
    <w:p w:rsidR="00E63F3E" w:rsidRPr="00AA6AF0" w:rsidRDefault="00E63F3E" w:rsidP="00E63F3E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E-Mail Adresse</w:t>
      </w: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______________________________</w:t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  <w:t>_____________________________</w:t>
      </w: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Ort, Datum</w:t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  <w:t>Unterschrift</w:t>
      </w:r>
    </w:p>
    <w:p w:rsidR="00E63F3E" w:rsidRPr="00AA6AF0" w:rsidRDefault="00E63F3E" w:rsidP="00E63F3E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b/>
          <w:sz w:val="2"/>
          <w:szCs w:val="2"/>
        </w:rPr>
      </w:pPr>
      <w:r w:rsidRPr="00AA6AF0">
        <w:rPr>
          <w:rFonts w:asciiTheme="minorHAnsi" w:hAnsiTheme="minorHAnsi" w:cstheme="minorHAnsi"/>
          <w:sz w:val="24"/>
        </w:rPr>
        <w:br w:type="page"/>
      </w:r>
    </w:p>
    <w:p w:rsidR="00E63F3E" w:rsidRPr="00AA6AF0" w:rsidRDefault="00E63F3E" w:rsidP="00E63F3E">
      <w:pPr>
        <w:pStyle w:val="berschrift2"/>
        <w:rPr>
          <w:rFonts w:asciiTheme="minorHAnsi" w:hAnsiTheme="minorHAnsi" w:cstheme="minorHAnsi"/>
          <w:b w:val="0"/>
          <w:sz w:val="2"/>
          <w:szCs w:val="2"/>
        </w:rPr>
      </w:pPr>
      <w:r w:rsidRPr="00AA6AF0">
        <w:rPr>
          <w:rFonts w:asciiTheme="minorHAnsi" w:hAnsiTheme="minorHAnsi" w:cstheme="minorHAnsi"/>
          <w:b w:val="0"/>
          <w:sz w:val="2"/>
          <w:szCs w:val="2"/>
        </w:rPr>
        <w:lastRenderedPageBreak/>
        <w:t xml:space="preserve"> </w:t>
      </w:r>
    </w:p>
    <w:p w:rsidR="00E63F3E" w:rsidRPr="00AA6AF0" w:rsidRDefault="00E63F3E" w:rsidP="00C72BD8">
      <w:pPr>
        <w:pStyle w:val="berschrift1"/>
        <w:rPr>
          <w:rFonts w:asciiTheme="minorHAnsi" w:hAnsiTheme="minorHAnsi" w:cstheme="minorHAnsi"/>
          <w:b/>
          <w:sz w:val="48"/>
          <w:szCs w:val="48"/>
        </w:rPr>
      </w:pPr>
    </w:p>
    <w:p w:rsidR="00E63F3E" w:rsidRPr="00AA6AF0" w:rsidRDefault="00E63F3E" w:rsidP="00C72BD8">
      <w:pPr>
        <w:pStyle w:val="berschrift1"/>
        <w:rPr>
          <w:rFonts w:asciiTheme="minorHAnsi" w:hAnsiTheme="minorHAnsi" w:cstheme="minorHAnsi"/>
          <w:b/>
          <w:sz w:val="48"/>
          <w:szCs w:val="48"/>
        </w:rPr>
      </w:pPr>
      <w:r w:rsidRPr="00AA6AF0">
        <w:rPr>
          <w:rFonts w:asciiTheme="minorHAnsi" w:hAnsiTheme="minorHAnsi" w:cstheme="minorHAnsi"/>
          <w:b/>
          <w:sz w:val="48"/>
          <w:szCs w:val="48"/>
        </w:rPr>
        <w:t xml:space="preserve">Wahl </w:t>
      </w:r>
      <w:r w:rsidR="00EB2D94" w:rsidRPr="00AA6AF0">
        <w:rPr>
          <w:rFonts w:asciiTheme="minorHAnsi" w:hAnsiTheme="minorHAnsi" w:cstheme="minorHAnsi"/>
          <w:b/>
          <w:sz w:val="48"/>
          <w:szCs w:val="48"/>
        </w:rPr>
        <w:t>zum</w:t>
      </w:r>
    </w:p>
    <w:p w:rsidR="00C72BD8" w:rsidRPr="00AA6AF0" w:rsidRDefault="00EB2D94" w:rsidP="00C72BD8">
      <w:pPr>
        <w:pStyle w:val="berschrift1"/>
        <w:rPr>
          <w:rFonts w:asciiTheme="minorHAnsi" w:hAnsiTheme="minorHAnsi" w:cstheme="minorHAnsi"/>
          <w:b/>
          <w:sz w:val="48"/>
          <w:szCs w:val="48"/>
        </w:rPr>
      </w:pPr>
      <w:r w:rsidRPr="00AA6AF0">
        <w:rPr>
          <w:rFonts w:asciiTheme="minorHAnsi" w:hAnsiTheme="minorHAnsi" w:cstheme="minorHAnsi"/>
          <w:b/>
          <w:sz w:val="48"/>
          <w:szCs w:val="48"/>
        </w:rPr>
        <w:t>Kirchenvorstand</w:t>
      </w:r>
    </w:p>
    <w:p w:rsidR="00C72BD8" w:rsidRPr="00AA6AF0" w:rsidRDefault="00C72BD8" w:rsidP="00C72BD8">
      <w:pPr>
        <w:rPr>
          <w:rFonts w:asciiTheme="minorHAnsi" w:hAnsiTheme="minorHAnsi" w:cstheme="minorHAnsi"/>
          <w:sz w:val="24"/>
        </w:rPr>
      </w:pPr>
    </w:p>
    <w:p w:rsidR="00C72BD8" w:rsidRPr="00AA6AF0" w:rsidRDefault="00BB4C2D" w:rsidP="00C72BD8">
      <w:pPr>
        <w:rPr>
          <w:rFonts w:asciiTheme="minorHAnsi" w:hAnsiTheme="minorHAnsi" w:cstheme="minorHAnsi"/>
          <w:sz w:val="40"/>
          <w:szCs w:val="40"/>
        </w:rPr>
      </w:pPr>
      <w:r w:rsidRPr="00AA6AF0">
        <w:rPr>
          <w:rFonts w:asciiTheme="minorHAnsi" w:hAnsiTheme="minorHAnsi" w:cstheme="minorHAnsi"/>
          <w:sz w:val="40"/>
          <w:szCs w:val="40"/>
        </w:rPr>
        <w:t>Pfarrei</w:t>
      </w:r>
      <w:r w:rsidR="00EC2F83" w:rsidRPr="00AA6AF0">
        <w:rPr>
          <w:rFonts w:asciiTheme="minorHAnsi" w:hAnsiTheme="minorHAnsi" w:cstheme="minorHAnsi"/>
          <w:sz w:val="40"/>
          <w:szCs w:val="40"/>
        </w:rPr>
        <w:t>:</w:t>
      </w:r>
    </w:p>
    <w:p w:rsidR="00C72BD8" w:rsidRPr="00AA6AF0" w:rsidRDefault="00C72BD8" w:rsidP="00C72BD8">
      <w:pPr>
        <w:rPr>
          <w:rFonts w:asciiTheme="minorHAnsi" w:hAnsiTheme="minorHAnsi" w:cstheme="minorHAnsi"/>
          <w:sz w:val="24"/>
        </w:rPr>
      </w:pPr>
    </w:p>
    <w:p w:rsidR="00BB4C2D" w:rsidRPr="00AA6AF0" w:rsidRDefault="00BB4C2D" w:rsidP="00C72BD8">
      <w:pPr>
        <w:rPr>
          <w:rFonts w:asciiTheme="minorHAnsi" w:hAnsiTheme="minorHAnsi" w:cstheme="minorHAnsi"/>
          <w:sz w:val="24"/>
        </w:rPr>
      </w:pPr>
    </w:p>
    <w:p w:rsidR="00C72BD8" w:rsidRPr="00AA6AF0" w:rsidRDefault="00C72BD8" w:rsidP="00C72BD8">
      <w:pPr>
        <w:pStyle w:val="berschrift2"/>
        <w:jc w:val="left"/>
        <w:rPr>
          <w:rFonts w:asciiTheme="minorHAnsi" w:hAnsiTheme="minorHAnsi" w:cstheme="minorHAnsi"/>
          <w:sz w:val="40"/>
          <w:szCs w:val="36"/>
        </w:rPr>
      </w:pPr>
      <w:r w:rsidRPr="00AA6AF0">
        <w:rPr>
          <w:rFonts w:asciiTheme="minorHAnsi" w:hAnsiTheme="minorHAnsi" w:cstheme="minorHAnsi"/>
          <w:sz w:val="40"/>
          <w:szCs w:val="36"/>
        </w:rPr>
        <w:t>Einverständniserklärung</w:t>
      </w:r>
    </w:p>
    <w:p w:rsidR="00C72BD8" w:rsidRPr="00AA6AF0" w:rsidRDefault="00C72BD8" w:rsidP="00C72BD8">
      <w:pPr>
        <w:rPr>
          <w:rFonts w:asciiTheme="minorHAnsi" w:hAnsiTheme="minorHAnsi" w:cstheme="minorHAnsi"/>
          <w:sz w:val="24"/>
        </w:rPr>
      </w:pPr>
    </w:p>
    <w:p w:rsidR="00C72BD8" w:rsidRPr="00AA6AF0" w:rsidRDefault="00C72BD8" w:rsidP="00C72BD8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 xml:space="preserve">zur Aufstellung als Kandidat / Kandidatin des </w:t>
      </w:r>
      <w:r w:rsidRPr="00AA6AF0">
        <w:rPr>
          <w:rFonts w:asciiTheme="minorHAnsi" w:hAnsiTheme="minorHAnsi" w:cstheme="minorHAnsi"/>
          <w:sz w:val="24"/>
          <w:u w:val="single"/>
        </w:rPr>
        <w:t>Kirchenvorstandes</w:t>
      </w:r>
    </w:p>
    <w:p w:rsidR="00C72BD8" w:rsidRPr="00AA6AF0" w:rsidRDefault="00C72BD8" w:rsidP="00C72BD8">
      <w:pPr>
        <w:rPr>
          <w:rFonts w:asciiTheme="minorHAnsi" w:hAnsiTheme="minorHAnsi" w:cstheme="minorHAnsi"/>
          <w:sz w:val="24"/>
        </w:rPr>
      </w:pPr>
    </w:p>
    <w:p w:rsidR="00C72BD8" w:rsidRPr="00AA6AF0" w:rsidRDefault="00C72BD8" w:rsidP="00C72BD8">
      <w:pPr>
        <w:rPr>
          <w:rFonts w:asciiTheme="minorHAnsi" w:hAnsiTheme="minorHAnsi" w:cstheme="minorHAnsi"/>
          <w:sz w:val="24"/>
        </w:rPr>
      </w:pPr>
    </w:p>
    <w:p w:rsidR="00E63F3E" w:rsidRPr="00AA6AF0" w:rsidRDefault="00C72BD8" w:rsidP="00E63F3E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 xml:space="preserve">Ich bin bereit, für die Wahl zum </w:t>
      </w:r>
      <w:r w:rsidRPr="00AA6AF0">
        <w:rPr>
          <w:rFonts w:asciiTheme="minorHAnsi" w:hAnsiTheme="minorHAnsi" w:cstheme="minorHAnsi"/>
          <w:sz w:val="24"/>
          <w:u w:val="single"/>
        </w:rPr>
        <w:t>Kirchenvorstand</w:t>
      </w:r>
      <w:r w:rsidRPr="00AA6AF0">
        <w:rPr>
          <w:rFonts w:asciiTheme="minorHAnsi" w:hAnsiTheme="minorHAnsi" w:cstheme="minorHAnsi"/>
          <w:sz w:val="24"/>
        </w:rPr>
        <w:t xml:space="preserve"> zu kandidieren und – </w:t>
      </w:r>
      <w:r w:rsidR="00E63F3E" w:rsidRPr="00AA6AF0">
        <w:rPr>
          <w:rFonts w:asciiTheme="minorHAnsi" w:hAnsiTheme="minorHAnsi" w:cstheme="minorHAnsi"/>
          <w:sz w:val="24"/>
        </w:rPr>
        <w:t>für den Fall, dass ich gewählt werde – diese anzunehmen.</w:t>
      </w:r>
    </w:p>
    <w:p w:rsidR="00C72BD8" w:rsidRPr="00AA6AF0" w:rsidRDefault="00C72BD8" w:rsidP="00C72BD8">
      <w:pPr>
        <w:rPr>
          <w:rFonts w:asciiTheme="minorHAnsi" w:hAnsiTheme="minorHAnsi" w:cstheme="minorHAnsi"/>
          <w:sz w:val="24"/>
        </w:rPr>
      </w:pPr>
    </w:p>
    <w:p w:rsidR="00E63F3E" w:rsidRPr="00AA6AF0" w:rsidRDefault="00E63F3E" w:rsidP="00E63F3E">
      <w:pPr>
        <w:rPr>
          <w:rFonts w:asciiTheme="minorHAnsi" w:hAnsiTheme="minorHAnsi" w:cstheme="minorHAnsi"/>
          <w:b/>
          <w:sz w:val="24"/>
        </w:rPr>
      </w:pPr>
      <w:r w:rsidRPr="00AA6AF0">
        <w:rPr>
          <w:rFonts w:asciiTheme="minorHAnsi" w:hAnsiTheme="minorHAnsi" w:cstheme="minorHAnsi"/>
          <w:b/>
          <w:sz w:val="24"/>
        </w:rPr>
        <w:t>Bit</w:t>
      </w:r>
      <w:r w:rsidR="008142B8" w:rsidRPr="00AA6AF0">
        <w:rPr>
          <w:rFonts w:asciiTheme="minorHAnsi" w:hAnsiTheme="minorHAnsi" w:cstheme="minorHAnsi"/>
          <w:b/>
          <w:sz w:val="24"/>
        </w:rPr>
        <w:t>te in Druckbuchstaben schreiben!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Name, Vorname</w:t>
      </w: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Geburtsdatum</w:t>
      </w: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Anschrift</w:t>
      </w: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E-Mail Adresse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______________________________</w:t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  <w:t>_____________________________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Ort, Datum</w:t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  <w:t>Unterschrift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b/>
          <w:sz w:val="2"/>
          <w:szCs w:val="2"/>
        </w:rPr>
      </w:pPr>
      <w:r w:rsidRPr="00AA6AF0">
        <w:rPr>
          <w:rFonts w:asciiTheme="minorHAnsi" w:hAnsiTheme="minorHAnsi" w:cstheme="minorHAnsi"/>
          <w:sz w:val="24"/>
        </w:rPr>
        <w:br w:type="page"/>
      </w:r>
    </w:p>
    <w:p w:rsidR="00EB2D94" w:rsidRPr="00AA6AF0" w:rsidRDefault="00EB2D94" w:rsidP="00EB2D94">
      <w:pPr>
        <w:pStyle w:val="berschrift2"/>
        <w:rPr>
          <w:rFonts w:asciiTheme="minorHAnsi" w:hAnsiTheme="minorHAnsi" w:cstheme="minorHAnsi"/>
          <w:b w:val="0"/>
          <w:sz w:val="2"/>
          <w:szCs w:val="2"/>
        </w:rPr>
      </w:pPr>
    </w:p>
    <w:p w:rsidR="00EB2D94" w:rsidRPr="00AA6AF0" w:rsidRDefault="00EB2D94" w:rsidP="00EB2D94">
      <w:pPr>
        <w:pStyle w:val="berschrift1"/>
        <w:rPr>
          <w:rFonts w:asciiTheme="minorHAnsi" w:hAnsiTheme="minorHAnsi" w:cstheme="minorHAnsi"/>
          <w:b/>
          <w:sz w:val="48"/>
          <w:szCs w:val="48"/>
        </w:rPr>
      </w:pPr>
    </w:p>
    <w:p w:rsidR="00EB2D94" w:rsidRPr="00AA6AF0" w:rsidRDefault="00EB2D94" w:rsidP="00EB2D94">
      <w:pPr>
        <w:pStyle w:val="berschrift1"/>
        <w:rPr>
          <w:rFonts w:asciiTheme="minorHAnsi" w:hAnsiTheme="minorHAnsi" w:cstheme="minorHAnsi"/>
          <w:b/>
          <w:sz w:val="48"/>
          <w:szCs w:val="48"/>
        </w:rPr>
      </w:pPr>
      <w:r w:rsidRPr="00AA6AF0">
        <w:rPr>
          <w:rFonts w:asciiTheme="minorHAnsi" w:hAnsiTheme="minorHAnsi" w:cstheme="minorHAnsi"/>
          <w:b/>
          <w:sz w:val="48"/>
          <w:szCs w:val="48"/>
        </w:rPr>
        <w:t>Wahl zum</w:t>
      </w:r>
    </w:p>
    <w:p w:rsidR="00EB2D94" w:rsidRPr="00AA6AF0" w:rsidRDefault="00EB2D94" w:rsidP="00EB2D94">
      <w:pPr>
        <w:pStyle w:val="berschrift1"/>
        <w:rPr>
          <w:rFonts w:asciiTheme="minorHAnsi" w:hAnsiTheme="minorHAnsi" w:cstheme="minorHAnsi"/>
          <w:b/>
          <w:sz w:val="48"/>
          <w:szCs w:val="48"/>
        </w:rPr>
      </w:pPr>
      <w:r w:rsidRPr="00AA6AF0">
        <w:rPr>
          <w:rFonts w:asciiTheme="minorHAnsi" w:hAnsiTheme="minorHAnsi" w:cstheme="minorHAnsi"/>
          <w:b/>
          <w:sz w:val="48"/>
          <w:szCs w:val="48"/>
        </w:rPr>
        <w:t>Kirchenvorstand plus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40"/>
          <w:szCs w:val="40"/>
        </w:rPr>
      </w:pPr>
      <w:r w:rsidRPr="00AA6AF0">
        <w:rPr>
          <w:rFonts w:asciiTheme="minorHAnsi" w:hAnsiTheme="minorHAnsi" w:cstheme="minorHAnsi"/>
          <w:sz w:val="40"/>
          <w:szCs w:val="40"/>
        </w:rPr>
        <w:t>Pfarrei: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Style w:val="berschrift2"/>
        <w:jc w:val="left"/>
        <w:rPr>
          <w:rFonts w:asciiTheme="minorHAnsi" w:hAnsiTheme="minorHAnsi" w:cstheme="minorHAnsi"/>
          <w:sz w:val="40"/>
          <w:szCs w:val="36"/>
        </w:rPr>
      </w:pPr>
      <w:r w:rsidRPr="00AA6AF0">
        <w:rPr>
          <w:rFonts w:asciiTheme="minorHAnsi" w:hAnsiTheme="minorHAnsi" w:cstheme="minorHAnsi"/>
          <w:sz w:val="40"/>
          <w:szCs w:val="36"/>
        </w:rPr>
        <w:t>Einverständniserklärung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 xml:space="preserve">zur Aufstellung als Kandidat / Kandidatin des </w:t>
      </w:r>
      <w:r w:rsidRPr="00AA6AF0">
        <w:rPr>
          <w:rFonts w:asciiTheme="minorHAnsi" w:hAnsiTheme="minorHAnsi" w:cstheme="minorHAnsi"/>
          <w:sz w:val="24"/>
          <w:u w:val="single"/>
        </w:rPr>
        <w:t>Kirchenvorstand plus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 xml:space="preserve">Ich bin bereit, für die Wahl zum </w:t>
      </w:r>
      <w:r w:rsidRPr="00AA6AF0">
        <w:rPr>
          <w:rFonts w:asciiTheme="minorHAnsi" w:hAnsiTheme="minorHAnsi" w:cstheme="minorHAnsi"/>
          <w:sz w:val="24"/>
          <w:u w:val="single"/>
        </w:rPr>
        <w:t>Kirchenvorstand plus</w:t>
      </w:r>
      <w:r w:rsidRPr="00AA6AF0">
        <w:rPr>
          <w:rFonts w:asciiTheme="minorHAnsi" w:hAnsiTheme="minorHAnsi" w:cstheme="minorHAnsi"/>
          <w:sz w:val="24"/>
        </w:rPr>
        <w:t xml:space="preserve"> zu kandidieren und – für den Fall, dass ich gewählt werde – diese anzunehmen.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b/>
          <w:sz w:val="24"/>
        </w:rPr>
      </w:pPr>
      <w:r w:rsidRPr="00AA6AF0">
        <w:rPr>
          <w:rFonts w:asciiTheme="minorHAnsi" w:hAnsiTheme="minorHAnsi" w:cstheme="minorHAnsi"/>
          <w:b/>
          <w:sz w:val="24"/>
        </w:rPr>
        <w:t>Bit</w:t>
      </w:r>
      <w:r w:rsidR="008142B8" w:rsidRPr="00AA6AF0">
        <w:rPr>
          <w:rFonts w:asciiTheme="minorHAnsi" w:hAnsiTheme="minorHAnsi" w:cstheme="minorHAnsi"/>
          <w:b/>
          <w:sz w:val="24"/>
        </w:rPr>
        <w:t>te in Druckbuchstaben schreiben!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Name, Vorname</w:t>
      </w: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Geburtsdatum</w:t>
      </w: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Anschrift</w:t>
      </w: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E-Mail Adresse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______________________________</w:t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  <w:t>_____________________________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  <w:r w:rsidRPr="00AA6AF0">
        <w:rPr>
          <w:rFonts w:asciiTheme="minorHAnsi" w:hAnsiTheme="minorHAnsi" w:cstheme="minorHAnsi"/>
          <w:sz w:val="24"/>
        </w:rPr>
        <w:t>Ort, Datum</w:t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</w:r>
      <w:r w:rsidRPr="00AA6AF0">
        <w:rPr>
          <w:rFonts w:asciiTheme="minorHAnsi" w:hAnsiTheme="minorHAnsi" w:cstheme="minorHAnsi"/>
          <w:sz w:val="24"/>
        </w:rPr>
        <w:tab/>
        <w:t>Unterschrift</w:t>
      </w:r>
    </w:p>
    <w:p w:rsidR="00EB2D94" w:rsidRPr="00AA6AF0" w:rsidRDefault="00EB2D94" w:rsidP="00EB2D94">
      <w:pPr>
        <w:rPr>
          <w:rFonts w:asciiTheme="minorHAnsi" w:hAnsiTheme="minorHAnsi" w:cstheme="minorHAnsi"/>
          <w:sz w:val="24"/>
        </w:rPr>
      </w:pPr>
    </w:p>
    <w:p w:rsidR="00FD2AAA" w:rsidRPr="00AA6AF0" w:rsidRDefault="00FD2AAA" w:rsidP="00EB2D94">
      <w:pPr>
        <w:rPr>
          <w:rFonts w:asciiTheme="minorHAnsi" w:hAnsiTheme="minorHAnsi" w:cstheme="minorHAnsi"/>
          <w:sz w:val="2"/>
          <w:szCs w:val="2"/>
        </w:rPr>
      </w:pPr>
    </w:p>
    <w:sectPr w:rsidR="00FD2AAA" w:rsidRPr="00AA6AF0" w:rsidSect="008A5F0B">
      <w:headerReference w:type="default" r:id="rId8"/>
      <w:pgSz w:w="11907" w:h="16840"/>
      <w:pgMar w:top="1417" w:right="1417" w:bottom="1134" w:left="141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F3E" w:rsidRDefault="00E63F3E" w:rsidP="00E63F3E">
      <w:r>
        <w:separator/>
      </w:r>
    </w:p>
  </w:endnote>
  <w:endnote w:type="continuationSeparator" w:id="0">
    <w:p w:rsidR="00E63F3E" w:rsidRDefault="00E63F3E" w:rsidP="00E63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T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uturTDem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F3E" w:rsidRDefault="00E63F3E" w:rsidP="00E63F3E">
      <w:r>
        <w:separator/>
      </w:r>
    </w:p>
  </w:footnote>
  <w:footnote w:type="continuationSeparator" w:id="0">
    <w:p w:rsidR="00E63F3E" w:rsidRDefault="00E63F3E" w:rsidP="00E63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F3E" w:rsidRDefault="00EB2D94" w:rsidP="00E63F3E">
    <w:pPr>
      <w:pStyle w:val="Kopfzeile"/>
      <w:jc w:val="right"/>
    </w:pPr>
    <w:r>
      <w:rPr>
        <w:rFonts w:ascii="Arial" w:hAnsi="Arial" w:cs="Arial"/>
        <w:b/>
        <w:noProof/>
        <w:sz w:val="48"/>
        <w:szCs w:val="48"/>
      </w:rPr>
      <w:drawing>
        <wp:inline distT="0" distB="0" distL="0" distR="0">
          <wp:extent cx="2545200" cy="543600"/>
          <wp:effectExtent l="0" t="0" r="7620" b="8890"/>
          <wp:docPr id="4" name="Bild 4" descr="I:\Pastoral\Referent_innen\a.Wahlen PGR und KV\Wahlen 2020\1-Material neu für November 2020\Signet_Wahl Nov. 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Pastoral\Referent_innen\a.Wahlen PGR und KV\Wahlen 2020\1-Material neu für November 2020\Signet_Wahl Nov. 20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5200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3E3"/>
    <w:multiLevelType w:val="multilevel"/>
    <w:tmpl w:val="927ACCC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C4376"/>
    <w:multiLevelType w:val="hybridMultilevel"/>
    <w:tmpl w:val="927ACCCA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6410F"/>
    <w:multiLevelType w:val="hybridMultilevel"/>
    <w:tmpl w:val="1B5E5B1E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2E2176"/>
    <w:multiLevelType w:val="hybridMultilevel"/>
    <w:tmpl w:val="CB122DA4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180197"/>
    <w:multiLevelType w:val="hybridMultilevel"/>
    <w:tmpl w:val="5D06257C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1D83C4D"/>
    <w:multiLevelType w:val="multilevel"/>
    <w:tmpl w:val="927ACCC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4C"/>
    <w:rsid w:val="001225FA"/>
    <w:rsid w:val="001F7459"/>
    <w:rsid w:val="0021314C"/>
    <w:rsid w:val="004F5D64"/>
    <w:rsid w:val="00741EA8"/>
    <w:rsid w:val="007449B0"/>
    <w:rsid w:val="007524A8"/>
    <w:rsid w:val="007A77C0"/>
    <w:rsid w:val="007F14C7"/>
    <w:rsid w:val="008142B8"/>
    <w:rsid w:val="008A5F0B"/>
    <w:rsid w:val="008B3CF8"/>
    <w:rsid w:val="008E1645"/>
    <w:rsid w:val="00923B53"/>
    <w:rsid w:val="00961C6C"/>
    <w:rsid w:val="00A5470A"/>
    <w:rsid w:val="00AA6AF0"/>
    <w:rsid w:val="00B45CE7"/>
    <w:rsid w:val="00B64F61"/>
    <w:rsid w:val="00BB4C2D"/>
    <w:rsid w:val="00BC7D67"/>
    <w:rsid w:val="00C27A59"/>
    <w:rsid w:val="00C72BD8"/>
    <w:rsid w:val="00CA10FA"/>
    <w:rsid w:val="00CC00BE"/>
    <w:rsid w:val="00D34FDF"/>
    <w:rsid w:val="00DB19C3"/>
    <w:rsid w:val="00E63F3E"/>
    <w:rsid w:val="00EA6560"/>
    <w:rsid w:val="00EB2D94"/>
    <w:rsid w:val="00EC2F83"/>
    <w:rsid w:val="00F52385"/>
    <w:rsid w:val="00F74A85"/>
    <w:rsid w:val="00FD2AAA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C2F83"/>
    <w:rPr>
      <w:rFonts w:ascii="Roman 10cpi" w:hAnsi="Roman 10cpi"/>
    </w:rPr>
  </w:style>
  <w:style w:type="paragraph" w:styleId="berschrift1">
    <w:name w:val="heading 1"/>
    <w:basedOn w:val="Standard"/>
    <w:next w:val="Standard"/>
    <w:link w:val="berschrift1Zchn"/>
    <w:qFormat/>
    <w:rsid w:val="0021314C"/>
    <w:pPr>
      <w:keepNext/>
      <w:outlineLvl w:val="0"/>
    </w:pPr>
    <w:rPr>
      <w:rFonts w:ascii="Times New Roman" w:hAnsi="Times New Roman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21314C"/>
    <w:pPr>
      <w:keepNext/>
      <w:jc w:val="center"/>
      <w:outlineLvl w:val="1"/>
    </w:pPr>
    <w:rPr>
      <w:rFonts w:ascii="Times New Roman" w:hAnsi="Times New Roman"/>
      <w:b/>
      <w:sz w:val="48"/>
    </w:rPr>
  </w:style>
  <w:style w:type="paragraph" w:styleId="berschrift3">
    <w:name w:val="heading 3"/>
    <w:basedOn w:val="Standard"/>
    <w:next w:val="Standard"/>
    <w:qFormat/>
    <w:rsid w:val="002131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21314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213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1314C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21314C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21314C"/>
    <w:rPr>
      <w:rFonts w:ascii="Times New Roman" w:hAnsi="Times New Roman"/>
      <w:b/>
      <w:sz w:val="32"/>
    </w:rPr>
  </w:style>
  <w:style w:type="table" w:styleId="Tabellenraster">
    <w:name w:val="Table Grid"/>
    <w:basedOn w:val="NormaleTabelle"/>
    <w:rsid w:val="00213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semiHidden/>
    <w:rsid w:val="0021314C"/>
    <w:pPr>
      <w:widowControl w:val="0"/>
      <w:tabs>
        <w:tab w:val="center" w:pos="4536"/>
        <w:tab w:val="right" w:pos="9072"/>
      </w:tabs>
      <w:suppressAutoHyphens/>
      <w:spacing w:line="288" w:lineRule="auto"/>
    </w:pPr>
    <w:rPr>
      <w:rFonts w:ascii="FuturT" w:eastAsia="Lucida Sans Unicode" w:hAnsi="FuturT"/>
      <w:sz w:val="19"/>
      <w:lang w:bidi="he-IL"/>
    </w:rPr>
  </w:style>
  <w:style w:type="paragraph" w:customStyle="1" w:styleId="PGRTitel">
    <w:name w:val="PGR_Titel"/>
    <w:basedOn w:val="Standard"/>
    <w:link w:val="PGRTitelChar"/>
    <w:rsid w:val="0021314C"/>
    <w:pPr>
      <w:widowControl w:val="0"/>
      <w:suppressAutoHyphens/>
      <w:autoSpaceDE w:val="0"/>
      <w:spacing w:line="288" w:lineRule="auto"/>
    </w:pPr>
    <w:rPr>
      <w:rFonts w:ascii="FuturTDem" w:eastAsia="Lucida Sans Unicode" w:hAnsi="FuturTDem"/>
      <w:sz w:val="48"/>
      <w:lang w:bidi="he-IL"/>
    </w:rPr>
  </w:style>
  <w:style w:type="character" w:customStyle="1" w:styleId="PGRTitelChar">
    <w:name w:val="PGR_Titel Char"/>
    <w:link w:val="PGRTitel"/>
    <w:rsid w:val="0021314C"/>
    <w:rPr>
      <w:rFonts w:ascii="FuturTDem" w:eastAsia="Lucida Sans Unicode" w:hAnsi="FuturTDem"/>
      <w:sz w:val="48"/>
      <w:lang w:val="de-DE" w:bidi="he-IL"/>
    </w:rPr>
  </w:style>
  <w:style w:type="paragraph" w:customStyle="1" w:styleId="PGRhf">
    <w:name w:val="PGR_hf"/>
    <w:basedOn w:val="Standard"/>
    <w:link w:val="PGRhfChar"/>
    <w:rsid w:val="0021314C"/>
    <w:pPr>
      <w:widowControl w:val="0"/>
      <w:suppressAutoHyphens/>
      <w:spacing w:line="288" w:lineRule="auto"/>
    </w:pPr>
    <w:rPr>
      <w:rFonts w:ascii="FuturT" w:eastAsia="Lucida Sans Unicode" w:hAnsi="FuturT"/>
      <w:b/>
      <w:sz w:val="19"/>
      <w:lang w:bidi="he-IL"/>
    </w:rPr>
  </w:style>
  <w:style w:type="character" w:customStyle="1" w:styleId="PGRhfChar">
    <w:name w:val="PGR_hf Char"/>
    <w:link w:val="PGRhf"/>
    <w:rsid w:val="0021314C"/>
    <w:rPr>
      <w:rFonts w:ascii="FuturT" w:eastAsia="Lucida Sans Unicode" w:hAnsi="FuturT"/>
      <w:b/>
      <w:sz w:val="19"/>
      <w:lang w:val="de-DE" w:bidi="he-IL"/>
    </w:rPr>
  </w:style>
  <w:style w:type="paragraph" w:styleId="Sprechblasentext">
    <w:name w:val="Balloon Text"/>
    <w:basedOn w:val="Standard"/>
    <w:semiHidden/>
    <w:rsid w:val="007A77C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72BD8"/>
    <w:pPr>
      <w:shd w:val="clear" w:color="auto" w:fill="000080"/>
    </w:pPr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EC2F83"/>
    <w:rPr>
      <w:sz w:val="24"/>
    </w:rPr>
  </w:style>
  <w:style w:type="character" w:customStyle="1" w:styleId="berschrift2Zchn">
    <w:name w:val="Überschrift 2 Zchn"/>
    <w:link w:val="berschrift2"/>
    <w:rsid w:val="00EC2F83"/>
    <w:rPr>
      <w:b/>
      <w:sz w:val="48"/>
    </w:rPr>
  </w:style>
  <w:style w:type="paragraph" w:styleId="Kopfzeile">
    <w:name w:val="header"/>
    <w:basedOn w:val="Standard"/>
    <w:link w:val="KopfzeileZchn"/>
    <w:rsid w:val="00E63F3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63F3E"/>
    <w:rPr>
      <w:rFonts w:ascii="Roman 10cpi" w:hAnsi="Roman 10cp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C2F83"/>
    <w:rPr>
      <w:rFonts w:ascii="Roman 10cpi" w:hAnsi="Roman 10cpi"/>
    </w:rPr>
  </w:style>
  <w:style w:type="paragraph" w:styleId="berschrift1">
    <w:name w:val="heading 1"/>
    <w:basedOn w:val="Standard"/>
    <w:next w:val="Standard"/>
    <w:link w:val="berschrift1Zchn"/>
    <w:qFormat/>
    <w:rsid w:val="0021314C"/>
    <w:pPr>
      <w:keepNext/>
      <w:outlineLvl w:val="0"/>
    </w:pPr>
    <w:rPr>
      <w:rFonts w:ascii="Times New Roman" w:hAnsi="Times New Roman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21314C"/>
    <w:pPr>
      <w:keepNext/>
      <w:jc w:val="center"/>
      <w:outlineLvl w:val="1"/>
    </w:pPr>
    <w:rPr>
      <w:rFonts w:ascii="Times New Roman" w:hAnsi="Times New Roman"/>
      <w:b/>
      <w:sz w:val="48"/>
    </w:rPr>
  </w:style>
  <w:style w:type="paragraph" w:styleId="berschrift3">
    <w:name w:val="heading 3"/>
    <w:basedOn w:val="Standard"/>
    <w:next w:val="Standard"/>
    <w:qFormat/>
    <w:rsid w:val="002131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21314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213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1314C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21314C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21314C"/>
    <w:rPr>
      <w:rFonts w:ascii="Times New Roman" w:hAnsi="Times New Roman"/>
      <w:b/>
      <w:sz w:val="32"/>
    </w:rPr>
  </w:style>
  <w:style w:type="table" w:styleId="Tabellenraster">
    <w:name w:val="Table Grid"/>
    <w:basedOn w:val="NormaleTabelle"/>
    <w:rsid w:val="00213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semiHidden/>
    <w:rsid w:val="0021314C"/>
    <w:pPr>
      <w:widowControl w:val="0"/>
      <w:tabs>
        <w:tab w:val="center" w:pos="4536"/>
        <w:tab w:val="right" w:pos="9072"/>
      </w:tabs>
      <w:suppressAutoHyphens/>
      <w:spacing w:line="288" w:lineRule="auto"/>
    </w:pPr>
    <w:rPr>
      <w:rFonts w:ascii="FuturT" w:eastAsia="Lucida Sans Unicode" w:hAnsi="FuturT"/>
      <w:sz w:val="19"/>
      <w:lang w:bidi="he-IL"/>
    </w:rPr>
  </w:style>
  <w:style w:type="paragraph" w:customStyle="1" w:styleId="PGRTitel">
    <w:name w:val="PGR_Titel"/>
    <w:basedOn w:val="Standard"/>
    <w:link w:val="PGRTitelChar"/>
    <w:rsid w:val="0021314C"/>
    <w:pPr>
      <w:widowControl w:val="0"/>
      <w:suppressAutoHyphens/>
      <w:autoSpaceDE w:val="0"/>
      <w:spacing w:line="288" w:lineRule="auto"/>
    </w:pPr>
    <w:rPr>
      <w:rFonts w:ascii="FuturTDem" w:eastAsia="Lucida Sans Unicode" w:hAnsi="FuturTDem"/>
      <w:sz w:val="48"/>
      <w:lang w:bidi="he-IL"/>
    </w:rPr>
  </w:style>
  <w:style w:type="character" w:customStyle="1" w:styleId="PGRTitelChar">
    <w:name w:val="PGR_Titel Char"/>
    <w:link w:val="PGRTitel"/>
    <w:rsid w:val="0021314C"/>
    <w:rPr>
      <w:rFonts w:ascii="FuturTDem" w:eastAsia="Lucida Sans Unicode" w:hAnsi="FuturTDem"/>
      <w:sz w:val="48"/>
      <w:lang w:val="de-DE" w:bidi="he-IL"/>
    </w:rPr>
  </w:style>
  <w:style w:type="paragraph" w:customStyle="1" w:styleId="PGRhf">
    <w:name w:val="PGR_hf"/>
    <w:basedOn w:val="Standard"/>
    <w:link w:val="PGRhfChar"/>
    <w:rsid w:val="0021314C"/>
    <w:pPr>
      <w:widowControl w:val="0"/>
      <w:suppressAutoHyphens/>
      <w:spacing w:line="288" w:lineRule="auto"/>
    </w:pPr>
    <w:rPr>
      <w:rFonts w:ascii="FuturT" w:eastAsia="Lucida Sans Unicode" w:hAnsi="FuturT"/>
      <w:b/>
      <w:sz w:val="19"/>
      <w:lang w:bidi="he-IL"/>
    </w:rPr>
  </w:style>
  <w:style w:type="character" w:customStyle="1" w:styleId="PGRhfChar">
    <w:name w:val="PGR_hf Char"/>
    <w:link w:val="PGRhf"/>
    <w:rsid w:val="0021314C"/>
    <w:rPr>
      <w:rFonts w:ascii="FuturT" w:eastAsia="Lucida Sans Unicode" w:hAnsi="FuturT"/>
      <w:b/>
      <w:sz w:val="19"/>
      <w:lang w:val="de-DE" w:bidi="he-IL"/>
    </w:rPr>
  </w:style>
  <w:style w:type="paragraph" w:styleId="Sprechblasentext">
    <w:name w:val="Balloon Text"/>
    <w:basedOn w:val="Standard"/>
    <w:semiHidden/>
    <w:rsid w:val="007A77C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72BD8"/>
    <w:pPr>
      <w:shd w:val="clear" w:color="auto" w:fill="000080"/>
    </w:pPr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EC2F83"/>
    <w:rPr>
      <w:sz w:val="24"/>
    </w:rPr>
  </w:style>
  <w:style w:type="character" w:customStyle="1" w:styleId="berschrift2Zchn">
    <w:name w:val="Überschrift 2 Zchn"/>
    <w:link w:val="berschrift2"/>
    <w:rsid w:val="00EC2F83"/>
    <w:rPr>
      <w:b/>
      <w:sz w:val="48"/>
    </w:rPr>
  </w:style>
  <w:style w:type="paragraph" w:styleId="Kopfzeile">
    <w:name w:val="header"/>
    <w:basedOn w:val="Standard"/>
    <w:link w:val="KopfzeileZchn"/>
    <w:rsid w:val="00E63F3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63F3E"/>
    <w:rPr>
      <w:rFonts w:ascii="Roman 10cpi" w:hAnsi="Roman 10cp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Bekanntmachung</vt:lpstr>
    </vt:vector>
  </TitlesOfParts>
  <Company>Bischöfliches Ordinariat Magdeburg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Bekanntmachung</dc:title>
  <dc:creator>Stefan Malik</dc:creator>
  <cp:lastModifiedBy>Stefan Malik</cp:lastModifiedBy>
  <cp:revision>5</cp:revision>
  <cp:lastPrinted>2008-03-03T08:05:00Z</cp:lastPrinted>
  <dcterms:created xsi:type="dcterms:W3CDTF">2020-10-07T09:55:00Z</dcterms:created>
  <dcterms:modified xsi:type="dcterms:W3CDTF">2020-10-08T09:27:00Z</dcterms:modified>
</cp:coreProperties>
</file>