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CEA" w:rsidRPr="00484EE8" w:rsidRDefault="009C4CEA" w:rsidP="0021314C">
      <w:pPr>
        <w:pStyle w:val="berschrift1"/>
        <w:jc w:val="center"/>
        <w:rPr>
          <w:rFonts w:asciiTheme="minorHAnsi" w:hAnsiTheme="minorHAnsi" w:cstheme="minorHAnsi"/>
          <w:b/>
          <w:sz w:val="40"/>
        </w:rPr>
      </w:pPr>
    </w:p>
    <w:p w:rsidR="009469F3" w:rsidRPr="00484EE8" w:rsidRDefault="009469F3" w:rsidP="0021314C">
      <w:pPr>
        <w:pStyle w:val="berschrift1"/>
        <w:jc w:val="center"/>
        <w:rPr>
          <w:rFonts w:asciiTheme="minorHAnsi" w:hAnsiTheme="minorHAnsi" w:cstheme="minorHAnsi"/>
          <w:b/>
          <w:sz w:val="40"/>
        </w:rPr>
      </w:pPr>
    </w:p>
    <w:p w:rsidR="0021314C" w:rsidRPr="00484EE8" w:rsidRDefault="0021314C" w:rsidP="0021314C">
      <w:pPr>
        <w:pStyle w:val="berschrift1"/>
        <w:jc w:val="center"/>
        <w:rPr>
          <w:rFonts w:asciiTheme="minorHAnsi" w:hAnsiTheme="minorHAnsi" w:cstheme="minorHAnsi"/>
          <w:b/>
          <w:sz w:val="48"/>
        </w:rPr>
      </w:pPr>
      <w:r w:rsidRPr="00484EE8">
        <w:rPr>
          <w:rFonts w:asciiTheme="minorHAnsi" w:hAnsiTheme="minorHAnsi" w:cstheme="minorHAnsi"/>
          <w:b/>
          <w:sz w:val="48"/>
        </w:rPr>
        <w:t>Stimmzettel</w:t>
      </w:r>
    </w:p>
    <w:p w:rsidR="0021314C" w:rsidRPr="00484EE8" w:rsidRDefault="00E82DB4" w:rsidP="0021314C">
      <w:pPr>
        <w:pStyle w:val="berschrift1"/>
        <w:jc w:val="center"/>
        <w:rPr>
          <w:rFonts w:asciiTheme="minorHAnsi" w:hAnsiTheme="minorHAnsi" w:cstheme="minorHAnsi"/>
          <w:b/>
          <w:sz w:val="32"/>
        </w:rPr>
      </w:pPr>
      <w:r w:rsidRPr="00484EE8">
        <w:rPr>
          <w:rFonts w:asciiTheme="minorHAnsi" w:hAnsiTheme="minorHAnsi" w:cstheme="minorHAnsi"/>
          <w:b/>
          <w:sz w:val="32"/>
        </w:rPr>
        <w:t xml:space="preserve">Wahl des </w:t>
      </w:r>
      <w:r w:rsidR="00D93009" w:rsidRPr="00484EE8">
        <w:rPr>
          <w:rFonts w:asciiTheme="minorHAnsi" w:hAnsiTheme="minorHAnsi" w:cstheme="minorHAnsi"/>
          <w:b/>
          <w:sz w:val="32"/>
          <w:u w:val="single"/>
        </w:rPr>
        <w:t>Pfarrgemeinderat</w:t>
      </w:r>
      <w:r w:rsidRPr="00484EE8">
        <w:rPr>
          <w:rFonts w:asciiTheme="minorHAnsi" w:hAnsiTheme="minorHAnsi" w:cstheme="minorHAnsi"/>
          <w:b/>
          <w:sz w:val="32"/>
          <w:u w:val="single"/>
        </w:rPr>
        <w:t>s</w:t>
      </w:r>
      <w:r w:rsidR="00D93009" w:rsidRPr="00484EE8">
        <w:rPr>
          <w:rFonts w:asciiTheme="minorHAnsi" w:hAnsiTheme="minorHAnsi" w:cstheme="minorHAnsi"/>
          <w:b/>
          <w:sz w:val="32"/>
        </w:rPr>
        <w:t xml:space="preserve"> </w:t>
      </w:r>
    </w:p>
    <w:p w:rsidR="0021314C" w:rsidRPr="00484EE8" w:rsidRDefault="00D93009" w:rsidP="00F400CF">
      <w:pPr>
        <w:pStyle w:val="berschrift3"/>
        <w:rPr>
          <w:rFonts w:asciiTheme="minorHAnsi" w:hAnsiTheme="minorHAnsi" w:cstheme="minorHAnsi"/>
          <w:u w:val="single"/>
        </w:rPr>
      </w:pPr>
      <w:r w:rsidRPr="00484EE8">
        <w:rPr>
          <w:rFonts w:asciiTheme="minorHAnsi" w:hAnsiTheme="minorHAnsi" w:cstheme="minorHAnsi"/>
        </w:rPr>
        <w:t xml:space="preserve">Pfarrei: </w:t>
      </w:r>
      <w:bookmarkStart w:id="0" w:name="_GoBack"/>
      <w:bookmarkEnd w:id="0"/>
    </w:p>
    <w:p w:rsidR="0021314C" w:rsidRPr="00484EE8" w:rsidRDefault="0021314C" w:rsidP="0021314C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8331"/>
      </w:tblGrid>
      <w:tr w:rsidR="00E82DB4" w:rsidRPr="00484EE8" w:rsidTr="00E82DB4">
        <w:trPr>
          <w:trHeight w:val="453"/>
        </w:trPr>
        <w:tc>
          <w:tcPr>
            <w:tcW w:w="708" w:type="dxa"/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8331" w:type="dxa"/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</w:pPr>
            <w:r w:rsidRPr="00484EE8"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  <w:t>Name, Vorname</w:t>
            </w: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82DB4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82DB4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</w:tbl>
    <w:p w:rsidR="00D34FDF" w:rsidRPr="00484EE8" w:rsidRDefault="00D34FDF" w:rsidP="0021314C">
      <w:pPr>
        <w:rPr>
          <w:rFonts w:asciiTheme="minorHAnsi" w:hAnsiTheme="minorHAnsi" w:cstheme="minorHAnsi"/>
          <w:sz w:val="24"/>
        </w:rPr>
      </w:pPr>
    </w:p>
    <w:p w:rsidR="0021314C" w:rsidRPr="00484EE8" w:rsidRDefault="0021314C" w:rsidP="00542059">
      <w:pPr>
        <w:rPr>
          <w:rFonts w:asciiTheme="minorHAnsi" w:hAnsiTheme="minorHAnsi" w:cstheme="minorHAnsi"/>
          <w:spacing w:val="-2"/>
          <w:sz w:val="24"/>
        </w:rPr>
      </w:pPr>
      <w:r w:rsidRPr="00484EE8">
        <w:rPr>
          <w:rFonts w:asciiTheme="minorHAnsi" w:hAnsiTheme="minorHAnsi" w:cstheme="minorHAnsi"/>
          <w:spacing w:val="-2"/>
          <w:sz w:val="24"/>
        </w:rPr>
        <w:t xml:space="preserve">Jeder Wähler / jede Wählerin hat </w:t>
      </w:r>
      <w:r w:rsidRPr="00484EE8">
        <w:rPr>
          <w:rFonts w:asciiTheme="minorHAnsi" w:hAnsiTheme="minorHAnsi" w:cstheme="minorHAnsi"/>
          <w:b/>
          <w:spacing w:val="-2"/>
          <w:sz w:val="24"/>
          <w:u w:val="single"/>
        </w:rPr>
        <w:tab/>
      </w:r>
      <w:r w:rsidR="00DD7591" w:rsidRPr="00484EE8">
        <w:rPr>
          <w:rFonts w:asciiTheme="minorHAnsi" w:hAnsiTheme="minorHAnsi" w:cstheme="minorHAnsi"/>
          <w:b/>
          <w:spacing w:val="-2"/>
          <w:sz w:val="24"/>
          <w:u w:val="single"/>
        </w:rPr>
        <w:tab/>
      </w:r>
      <w:r w:rsidR="00DD7591" w:rsidRPr="00484EE8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484EE8">
        <w:rPr>
          <w:rFonts w:asciiTheme="minorHAnsi" w:hAnsiTheme="minorHAnsi" w:cstheme="minorHAnsi"/>
          <w:spacing w:val="-2"/>
          <w:sz w:val="24"/>
        </w:rPr>
        <w:t xml:space="preserve">Stimmen, es dürfen also nicht mehr als </w:t>
      </w:r>
      <w:r w:rsidR="00DD7591" w:rsidRPr="00484EE8">
        <w:rPr>
          <w:rFonts w:asciiTheme="minorHAnsi" w:hAnsiTheme="minorHAnsi" w:cstheme="minorHAnsi"/>
          <w:spacing w:val="-2"/>
          <w:sz w:val="24"/>
        </w:rPr>
        <w:tab/>
      </w:r>
      <w:r w:rsidR="00DD7591" w:rsidRPr="00484EE8">
        <w:rPr>
          <w:rFonts w:asciiTheme="minorHAnsi" w:hAnsiTheme="minorHAnsi" w:cstheme="minorHAnsi"/>
          <w:b/>
          <w:spacing w:val="-2"/>
          <w:sz w:val="24"/>
          <w:u w:val="single"/>
        </w:rPr>
        <w:tab/>
      </w:r>
      <w:r w:rsidR="00DD7591" w:rsidRPr="00484EE8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484EE8">
        <w:rPr>
          <w:rFonts w:asciiTheme="minorHAnsi" w:hAnsiTheme="minorHAnsi" w:cstheme="minorHAnsi"/>
          <w:spacing w:val="-2"/>
          <w:sz w:val="24"/>
        </w:rPr>
        <w:t>Namen angekreuzt werden.</w:t>
      </w:r>
      <w:r w:rsidR="00DD7591" w:rsidRPr="00484EE8">
        <w:rPr>
          <w:rFonts w:asciiTheme="minorHAnsi" w:hAnsiTheme="minorHAnsi" w:cstheme="minorHAnsi"/>
          <w:spacing w:val="-2"/>
          <w:sz w:val="24"/>
        </w:rPr>
        <w:t xml:space="preserve"> </w:t>
      </w:r>
      <w:r w:rsidRPr="00484EE8">
        <w:rPr>
          <w:rFonts w:asciiTheme="minorHAnsi" w:hAnsiTheme="minorHAnsi" w:cstheme="minorHAnsi"/>
          <w:spacing w:val="-2"/>
          <w:sz w:val="24"/>
        </w:rPr>
        <w:t xml:space="preserve">Stimmzettel, auf denen mehr als </w:t>
      </w:r>
      <w:r w:rsidRPr="00484EE8">
        <w:rPr>
          <w:rFonts w:asciiTheme="minorHAnsi" w:hAnsiTheme="minorHAnsi" w:cstheme="minorHAnsi"/>
          <w:b/>
          <w:spacing w:val="-2"/>
          <w:sz w:val="24"/>
          <w:u w:val="single"/>
        </w:rPr>
        <w:tab/>
      </w:r>
      <w:r w:rsidR="00DD7591" w:rsidRPr="00484EE8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484EE8">
        <w:rPr>
          <w:rFonts w:asciiTheme="minorHAnsi" w:hAnsiTheme="minorHAnsi" w:cstheme="minorHAnsi"/>
          <w:spacing w:val="-2"/>
          <w:sz w:val="24"/>
        </w:rPr>
        <w:t xml:space="preserve">Namen angekreuzt sind, </w:t>
      </w:r>
      <w:r w:rsidR="00542059" w:rsidRPr="00484EE8">
        <w:rPr>
          <w:rFonts w:asciiTheme="minorHAnsi" w:hAnsiTheme="minorHAnsi" w:cstheme="minorHAnsi"/>
          <w:spacing w:val="-2"/>
          <w:sz w:val="24"/>
        </w:rPr>
        <w:t>die unzulässige Änderungen, Vorbehalte oder Zusätze enthalten, die keine Eintragung enthalten oder dere</w:t>
      </w:r>
      <w:r w:rsidR="00DD7591" w:rsidRPr="00484EE8">
        <w:rPr>
          <w:rFonts w:asciiTheme="minorHAnsi" w:hAnsiTheme="minorHAnsi" w:cstheme="minorHAnsi"/>
          <w:spacing w:val="-2"/>
          <w:sz w:val="24"/>
        </w:rPr>
        <w:t xml:space="preserve">n ganzer Inhalt gestrichen ist oder </w:t>
      </w:r>
      <w:r w:rsidR="00542059" w:rsidRPr="00484EE8">
        <w:rPr>
          <w:rFonts w:asciiTheme="minorHAnsi" w:hAnsiTheme="minorHAnsi" w:cstheme="minorHAnsi"/>
          <w:spacing w:val="-2"/>
          <w:sz w:val="24"/>
        </w:rPr>
        <w:t>aus deren Inhalt der</w:t>
      </w:r>
      <w:r w:rsidR="00DD7591" w:rsidRPr="00484EE8">
        <w:rPr>
          <w:rFonts w:asciiTheme="minorHAnsi" w:hAnsiTheme="minorHAnsi" w:cstheme="minorHAnsi"/>
          <w:spacing w:val="-2"/>
          <w:sz w:val="24"/>
        </w:rPr>
        <w:t xml:space="preserve"> </w:t>
      </w:r>
      <w:r w:rsidR="00542059" w:rsidRPr="00484EE8">
        <w:rPr>
          <w:rFonts w:asciiTheme="minorHAnsi" w:hAnsiTheme="minorHAnsi" w:cstheme="minorHAnsi"/>
          <w:spacing w:val="-2"/>
          <w:sz w:val="24"/>
        </w:rPr>
        <w:t>Wille des/der</w:t>
      </w:r>
      <w:r w:rsidR="00DD7591" w:rsidRPr="00484EE8">
        <w:rPr>
          <w:rFonts w:asciiTheme="minorHAnsi" w:hAnsiTheme="minorHAnsi" w:cstheme="minorHAnsi"/>
          <w:spacing w:val="-2"/>
          <w:sz w:val="24"/>
        </w:rPr>
        <w:t xml:space="preserve"> </w:t>
      </w:r>
      <w:r w:rsidR="00542059" w:rsidRPr="00484EE8">
        <w:rPr>
          <w:rFonts w:asciiTheme="minorHAnsi" w:hAnsiTheme="minorHAnsi" w:cstheme="minorHAnsi"/>
          <w:spacing w:val="-2"/>
          <w:sz w:val="24"/>
        </w:rPr>
        <w:t>Wahlberechtigten n</w:t>
      </w:r>
      <w:r w:rsidR="00DD7591" w:rsidRPr="00484EE8">
        <w:rPr>
          <w:rFonts w:asciiTheme="minorHAnsi" w:hAnsiTheme="minorHAnsi" w:cstheme="minorHAnsi"/>
          <w:spacing w:val="-2"/>
          <w:sz w:val="24"/>
        </w:rPr>
        <w:t xml:space="preserve">icht eindeutig zu erkennen ist, </w:t>
      </w:r>
      <w:r w:rsidRPr="00484EE8">
        <w:rPr>
          <w:rFonts w:asciiTheme="minorHAnsi" w:hAnsiTheme="minorHAnsi" w:cstheme="minorHAnsi"/>
          <w:spacing w:val="-2"/>
          <w:sz w:val="24"/>
        </w:rPr>
        <w:t>sind ungültig.</w:t>
      </w:r>
    </w:p>
    <w:p w:rsidR="0021314C" w:rsidRPr="00484EE8" w:rsidRDefault="0021314C" w:rsidP="0021314C">
      <w:pPr>
        <w:rPr>
          <w:rFonts w:asciiTheme="minorHAnsi" w:hAnsiTheme="minorHAnsi" w:cstheme="minorHAnsi"/>
          <w:sz w:val="24"/>
        </w:rPr>
      </w:pPr>
      <w:r w:rsidRPr="00484EE8">
        <w:rPr>
          <w:rFonts w:asciiTheme="minorHAnsi" w:hAnsiTheme="minorHAnsi" w:cstheme="minorHAnsi"/>
          <w:sz w:val="24"/>
        </w:rPr>
        <w:t>Die Reihenfolge der Namen ist alphabetisch, sie hat keine weitere Bedeutung.</w:t>
      </w:r>
    </w:p>
    <w:p w:rsidR="00D34FDF" w:rsidRPr="00484EE8" w:rsidRDefault="00D34FDF" w:rsidP="0021314C">
      <w:pPr>
        <w:rPr>
          <w:rFonts w:asciiTheme="minorHAnsi" w:hAnsiTheme="minorHAnsi" w:cstheme="minorHAnsi"/>
          <w:i/>
          <w:sz w:val="24"/>
        </w:rPr>
      </w:pPr>
    </w:p>
    <w:p w:rsidR="00E82DB4" w:rsidRPr="00484EE8" w:rsidRDefault="0021314C" w:rsidP="00DD7591">
      <w:pPr>
        <w:rPr>
          <w:rFonts w:asciiTheme="minorHAnsi" w:hAnsiTheme="minorHAnsi" w:cstheme="minorHAnsi"/>
          <w:b/>
          <w:szCs w:val="24"/>
        </w:rPr>
      </w:pPr>
      <w:r w:rsidRPr="00484EE8">
        <w:rPr>
          <w:rFonts w:asciiTheme="minorHAnsi" w:hAnsiTheme="minorHAnsi" w:cstheme="minorHAnsi"/>
          <w:i/>
          <w:sz w:val="24"/>
        </w:rPr>
        <w:t>Bitte den</w:t>
      </w:r>
      <w:r w:rsidR="00E82DB4" w:rsidRPr="00484EE8">
        <w:rPr>
          <w:rFonts w:asciiTheme="minorHAnsi" w:hAnsiTheme="minorHAnsi" w:cstheme="minorHAnsi"/>
          <w:i/>
          <w:sz w:val="24"/>
        </w:rPr>
        <w:t xml:space="preserve"> Stimmzettel vor Abgabe falten.</w:t>
      </w:r>
      <w:r w:rsidR="007A77C0" w:rsidRPr="00484EE8">
        <w:rPr>
          <w:rFonts w:asciiTheme="minorHAnsi" w:hAnsiTheme="minorHAnsi" w:cstheme="minorHAnsi"/>
          <w:b/>
          <w:szCs w:val="24"/>
        </w:rPr>
        <w:br w:type="page"/>
      </w:r>
    </w:p>
    <w:p w:rsidR="000D1482" w:rsidRPr="00484EE8" w:rsidRDefault="000D1482" w:rsidP="000D1482">
      <w:pPr>
        <w:pStyle w:val="berschrift1"/>
        <w:jc w:val="center"/>
        <w:rPr>
          <w:rFonts w:asciiTheme="minorHAnsi" w:hAnsiTheme="minorHAnsi" w:cstheme="minorHAnsi"/>
          <w:b/>
          <w:sz w:val="40"/>
        </w:rPr>
      </w:pPr>
    </w:p>
    <w:p w:rsidR="000D1482" w:rsidRPr="00484EE8" w:rsidRDefault="000D1482" w:rsidP="000D1482">
      <w:pPr>
        <w:pStyle w:val="berschrift1"/>
        <w:jc w:val="center"/>
        <w:rPr>
          <w:rFonts w:asciiTheme="minorHAnsi" w:hAnsiTheme="minorHAnsi" w:cstheme="minorHAnsi"/>
          <w:b/>
          <w:sz w:val="40"/>
        </w:rPr>
      </w:pPr>
    </w:p>
    <w:p w:rsidR="00C72BD8" w:rsidRPr="00484EE8" w:rsidRDefault="00C72BD8" w:rsidP="00C72BD8">
      <w:pPr>
        <w:pStyle w:val="berschrift1"/>
        <w:jc w:val="center"/>
        <w:rPr>
          <w:rFonts w:asciiTheme="minorHAnsi" w:hAnsiTheme="minorHAnsi" w:cstheme="minorHAnsi"/>
          <w:b/>
          <w:sz w:val="48"/>
        </w:rPr>
      </w:pPr>
      <w:r w:rsidRPr="00484EE8">
        <w:rPr>
          <w:rFonts w:asciiTheme="minorHAnsi" w:hAnsiTheme="minorHAnsi" w:cstheme="minorHAnsi"/>
          <w:b/>
          <w:sz w:val="48"/>
        </w:rPr>
        <w:t>Stimmzettel</w:t>
      </w:r>
    </w:p>
    <w:p w:rsidR="00C72BD8" w:rsidRPr="00484EE8" w:rsidRDefault="00E82DB4" w:rsidP="00C72BD8">
      <w:pPr>
        <w:pStyle w:val="berschrift1"/>
        <w:jc w:val="center"/>
        <w:rPr>
          <w:rFonts w:asciiTheme="minorHAnsi" w:hAnsiTheme="minorHAnsi" w:cstheme="minorHAnsi"/>
          <w:b/>
          <w:sz w:val="32"/>
        </w:rPr>
      </w:pPr>
      <w:r w:rsidRPr="00484EE8">
        <w:rPr>
          <w:rFonts w:asciiTheme="minorHAnsi" w:hAnsiTheme="minorHAnsi" w:cstheme="minorHAnsi"/>
          <w:b/>
          <w:sz w:val="32"/>
        </w:rPr>
        <w:t xml:space="preserve">zur Wahl des </w:t>
      </w:r>
      <w:r w:rsidRPr="00484EE8">
        <w:rPr>
          <w:rFonts w:asciiTheme="minorHAnsi" w:hAnsiTheme="minorHAnsi" w:cstheme="minorHAnsi"/>
          <w:b/>
          <w:sz w:val="32"/>
          <w:u w:val="single"/>
        </w:rPr>
        <w:t>Kirchenvorstandes</w:t>
      </w:r>
    </w:p>
    <w:p w:rsidR="00C72BD8" w:rsidRPr="00484EE8" w:rsidRDefault="00D93009" w:rsidP="00C72BD8">
      <w:pPr>
        <w:pStyle w:val="berschrift3"/>
        <w:rPr>
          <w:rFonts w:asciiTheme="minorHAnsi" w:hAnsiTheme="minorHAnsi" w:cstheme="minorHAnsi"/>
          <w:u w:val="single"/>
        </w:rPr>
      </w:pPr>
      <w:r w:rsidRPr="00484EE8">
        <w:rPr>
          <w:rFonts w:asciiTheme="minorHAnsi" w:hAnsiTheme="minorHAnsi" w:cstheme="minorHAnsi"/>
        </w:rPr>
        <w:t xml:space="preserve">Pfarrei: </w:t>
      </w:r>
    </w:p>
    <w:p w:rsidR="00C72BD8" w:rsidRPr="00484EE8" w:rsidRDefault="00C72BD8" w:rsidP="00C72BD8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8331"/>
      </w:tblGrid>
      <w:tr w:rsidR="00E82DB4" w:rsidRPr="00484EE8" w:rsidTr="00E747AF">
        <w:trPr>
          <w:trHeight w:val="453"/>
        </w:trPr>
        <w:tc>
          <w:tcPr>
            <w:tcW w:w="708" w:type="dxa"/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8331" w:type="dxa"/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</w:pPr>
            <w:r w:rsidRPr="00484EE8"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  <w:t>Name, Vorname</w:t>
            </w: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</w:tbl>
    <w:p w:rsidR="00C72BD8" w:rsidRPr="00484EE8" w:rsidRDefault="00C72BD8" w:rsidP="00C72BD8">
      <w:pPr>
        <w:rPr>
          <w:rFonts w:asciiTheme="minorHAnsi" w:hAnsiTheme="minorHAnsi" w:cstheme="minorHAnsi"/>
          <w:sz w:val="24"/>
        </w:rPr>
      </w:pPr>
    </w:p>
    <w:p w:rsidR="00DD7591" w:rsidRPr="00484EE8" w:rsidRDefault="00DD7591" w:rsidP="00DD7591">
      <w:pPr>
        <w:rPr>
          <w:rFonts w:asciiTheme="minorHAnsi" w:hAnsiTheme="minorHAnsi" w:cstheme="minorHAnsi"/>
          <w:spacing w:val="-2"/>
          <w:sz w:val="24"/>
        </w:rPr>
      </w:pPr>
      <w:r w:rsidRPr="00484EE8">
        <w:rPr>
          <w:rFonts w:asciiTheme="minorHAnsi" w:hAnsiTheme="minorHAnsi" w:cstheme="minorHAnsi"/>
          <w:spacing w:val="-2"/>
          <w:sz w:val="24"/>
        </w:rPr>
        <w:t xml:space="preserve">Jeder Wähler / jede Wählerin hat </w:t>
      </w:r>
      <w:r w:rsidRPr="00484EE8">
        <w:rPr>
          <w:rFonts w:asciiTheme="minorHAnsi" w:hAnsiTheme="minorHAnsi" w:cstheme="minorHAnsi"/>
          <w:b/>
          <w:spacing w:val="-2"/>
          <w:sz w:val="24"/>
          <w:u w:val="single"/>
        </w:rPr>
        <w:tab/>
      </w:r>
      <w:r w:rsidRPr="00484EE8">
        <w:rPr>
          <w:rFonts w:asciiTheme="minorHAnsi" w:hAnsiTheme="minorHAnsi" w:cstheme="minorHAnsi"/>
          <w:b/>
          <w:spacing w:val="-2"/>
          <w:sz w:val="24"/>
          <w:u w:val="single"/>
        </w:rPr>
        <w:tab/>
      </w:r>
      <w:r w:rsidRPr="00484EE8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484EE8">
        <w:rPr>
          <w:rFonts w:asciiTheme="minorHAnsi" w:hAnsiTheme="minorHAnsi" w:cstheme="minorHAnsi"/>
          <w:spacing w:val="-2"/>
          <w:sz w:val="24"/>
        </w:rPr>
        <w:t xml:space="preserve">Stimmen, es dürfen also nicht mehr als </w:t>
      </w:r>
      <w:r w:rsidRPr="00484EE8">
        <w:rPr>
          <w:rFonts w:asciiTheme="minorHAnsi" w:hAnsiTheme="minorHAnsi" w:cstheme="minorHAnsi"/>
          <w:spacing w:val="-2"/>
          <w:sz w:val="24"/>
        </w:rPr>
        <w:tab/>
      </w:r>
      <w:r w:rsidRPr="00484EE8">
        <w:rPr>
          <w:rFonts w:asciiTheme="minorHAnsi" w:hAnsiTheme="minorHAnsi" w:cstheme="minorHAnsi"/>
          <w:b/>
          <w:spacing w:val="-2"/>
          <w:sz w:val="24"/>
          <w:u w:val="single"/>
        </w:rPr>
        <w:tab/>
      </w:r>
      <w:r w:rsidRPr="00484EE8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484EE8">
        <w:rPr>
          <w:rFonts w:asciiTheme="minorHAnsi" w:hAnsiTheme="minorHAnsi" w:cstheme="minorHAnsi"/>
          <w:spacing w:val="-2"/>
          <w:sz w:val="24"/>
        </w:rPr>
        <w:t xml:space="preserve">Namen angekreuzt werden. Stimmzettel, auf denen mehr als </w:t>
      </w:r>
      <w:r w:rsidRPr="00484EE8">
        <w:rPr>
          <w:rFonts w:asciiTheme="minorHAnsi" w:hAnsiTheme="minorHAnsi" w:cstheme="minorHAnsi"/>
          <w:b/>
          <w:spacing w:val="-2"/>
          <w:sz w:val="24"/>
          <w:u w:val="single"/>
        </w:rPr>
        <w:tab/>
      </w:r>
      <w:r w:rsidRPr="00484EE8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484EE8">
        <w:rPr>
          <w:rFonts w:asciiTheme="minorHAnsi" w:hAnsiTheme="minorHAnsi" w:cstheme="minorHAnsi"/>
          <w:spacing w:val="-2"/>
          <w:sz w:val="24"/>
        </w:rPr>
        <w:t>Namen angekreuzt sind, die unzulässige Änderungen, Vorbehalte oder Zusätze enthalten, die keine Eintragung enthalten oder deren ganzer Inhalt gestrichen ist oder aus deren Inhalt der Wille des/der Wahlberechtigten nicht eindeutig zu erkennen ist, sind ungültig.</w:t>
      </w:r>
    </w:p>
    <w:p w:rsidR="00DD7591" w:rsidRPr="00484EE8" w:rsidRDefault="00DD7591" w:rsidP="00DD7591">
      <w:pPr>
        <w:rPr>
          <w:rFonts w:asciiTheme="minorHAnsi" w:hAnsiTheme="minorHAnsi" w:cstheme="minorHAnsi"/>
          <w:sz w:val="24"/>
        </w:rPr>
      </w:pPr>
      <w:r w:rsidRPr="00484EE8">
        <w:rPr>
          <w:rFonts w:asciiTheme="minorHAnsi" w:hAnsiTheme="minorHAnsi" w:cstheme="minorHAnsi"/>
          <w:sz w:val="24"/>
        </w:rPr>
        <w:t>Die Reihenfolge der Namen ist alphabetisch, sie hat keine weitere Bedeutung.</w:t>
      </w:r>
    </w:p>
    <w:p w:rsidR="00C72BD8" w:rsidRPr="00484EE8" w:rsidRDefault="00C72BD8" w:rsidP="00C72BD8">
      <w:pPr>
        <w:rPr>
          <w:rFonts w:asciiTheme="minorHAnsi" w:hAnsiTheme="minorHAnsi" w:cstheme="minorHAnsi"/>
          <w:i/>
          <w:sz w:val="24"/>
        </w:rPr>
      </w:pPr>
    </w:p>
    <w:p w:rsidR="00E82DB4" w:rsidRPr="00484EE8" w:rsidRDefault="00C72BD8" w:rsidP="000D1482">
      <w:pPr>
        <w:pStyle w:val="berschrift1"/>
        <w:rPr>
          <w:rFonts w:asciiTheme="minorHAnsi" w:hAnsiTheme="minorHAnsi" w:cstheme="minorHAnsi"/>
          <w:b/>
          <w:szCs w:val="24"/>
        </w:rPr>
      </w:pPr>
      <w:r w:rsidRPr="00484EE8">
        <w:rPr>
          <w:rFonts w:asciiTheme="minorHAnsi" w:hAnsiTheme="minorHAnsi" w:cstheme="minorHAnsi"/>
          <w:i/>
        </w:rPr>
        <w:t>Bitte den Stimmzettel vor Abgabe falten</w:t>
      </w:r>
      <w:r w:rsidR="00DD7591" w:rsidRPr="00484EE8">
        <w:rPr>
          <w:rFonts w:asciiTheme="minorHAnsi" w:hAnsiTheme="minorHAnsi" w:cstheme="minorHAnsi"/>
          <w:i/>
        </w:rPr>
        <w:t>!</w:t>
      </w:r>
      <w:r w:rsidR="00E82DB4" w:rsidRPr="00484EE8">
        <w:rPr>
          <w:rFonts w:asciiTheme="minorHAnsi" w:hAnsiTheme="minorHAnsi" w:cstheme="minorHAnsi"/>
          <w:b/>
          <w:szCs w:val="24"/>
        </w:rPr>
        <w:br w:type="page"/>
      </w:r>
    </w:p>
    <w:p w:rsidR="000D1482" w:rsidRPr="00484EE8" w:rsidRDefault="000D1482" w:rsidP="000D1482">
      <w:pPr>
        <w:pStyle w:val="berschrift1"/>
        <w:jc w:val="center"/>
        <w:rPr>
          <w:rFonts w:asciiTheme="minorHAnsi" w:hAnsiTheme="minorHAnsi" w:cstheme="minorHAnsi"/>
          <w:b/>
          <w:sz w:val="40"/>
        </w:rPr>
      </w:pPr>
    </w:p>
    <w:p w:rsidR="000D1482" w:rsidRPr="00484EE8" w:rsidRDefault="000D1482" w:rsidP="000D1482">
      <w:pPr>
        <w:pStyle w:val="berschrift1"/>
        <w:jc w:val="center"/>
        <w:rPr>
          <w:rFonts w:asciiTheme="minorHAnsi" w:hAnsiTheme="minorHAnsi" w:cstheme="minorHAnsi"/>
          <w:b/>
          <w:sz w:val="40"/>
        </w:rPr>
      </w:pPr>
    </w:p>
    <w:p w:rsidR="00E82DB4" w:rsidRPr="00484EE8" w:rsidRDefault="00E82DB4" w:rsidP="00E82DB4">
      <w:pPr>
        <w:pStyle w:val="berschrift1"/>
        <w:jc w:val="center"/>
        <w:rPr>
          <w:rFonts w:asciiTheme="minorHAnsi" w:hAnsiTheme="minorHAnsi" w:cstheme="minorHAnsi"/>
          <w:b/>
          <w:sz w:val="48"/>
        </w:rPr>
      </w:pPr>
      <w:r w:rsidRPr="00484EE8">
        <w:rPr>
          <w:rFonts w:asciiTheme="minorHAnsi" w:hAnsiTheme="minorHAnsi" w:cstheme="minorHAnsi"/>
          <w:b/>
          <w:sz w:val="48"/>
        </w:rPr>
        <w:t>Stimmzettel</w:t>
      </w:r>
    </w:p>
    <w:p w:rsidR="00E82DB4" w:rsidRPr="00484EE8" w:rsidRDefault="00E82DB4" w:rsidP="00E82DB4">
      <w:pPr>
        <w:pStyle w:val="berschrift1"/>
        <w:jc w:val="center"/>
        <w:rPr>
          <w:rFonts w:asciiTheme="minorHAnsi" w:hAnsiTheme="minorHAnsi" w:cstheme="minorHAnsi"/>
          <w:b/>
          <w:sz w:val="32"/>
        </w:rPr>
      </w:pPr>
      <w:r w:rsidRPr="00484EE8">
        <w:rPr>
          <w:rFonts w:asciiTheme="minorHAnsi" w:hAnsiTheme="minorHAnsi" w:cstheme="minorHAnsi"/>
          <w:b/>
          <w:sz w:val="32"/>
        </w:rPr>
        <w:t xml:space="preserve">zur Wahl des </w:t>
      </w:r>
      <w:r w:rsidRPr="00484EE8">
        <w:rPr>
          <w:rFonts w:asciiTheme="minorHAnsi" w:hAnsiTheme="minorHAnsi" w:cstheme="minorHAnsi"/>
          <w:b/>
          <w:sz w:val="32"/>
          <w:u w:val="single"/>
        </w:rPr>
        <w:t>Kirchenvorstand</w:t>
      </w:r>
      <w:r w:rsidR="00F400CF" w:rsidRPr="00484EE8">
        <w:rPr>
          <w:rFonts w:asciiTheme="minorHAnsi" w:hAnsiTheme="minorHAnsi" w:cstheme="minorHAnsi"/>
          <w:b/>
          <w:sz w:val="32"/>
          <w:u w:val="single"/>
        </w:rPr>
        <w:t xml:space="preserve"> plus</w:t>
      </w:r>
    </w:p>
    <w:p w:rsidR="00E82DB4" w:rsidRPr="00484EE8" w:rsidRDefault="00E82DB4" w:rsidP="00E82DB4">
      <w:pPr>
        <w:pStyle w:val="berschrift3"/>
        <w:rPr>
          <w:rFonts w:asciiTheme="minorHAnsi" w:hAnsiTheme="minorHAnsi" w:cstheme="minorHAnsi"/>
        </w:rPr>
      </w:pPr>
      <w:r w:rsidRPr="00484EE8">
        <w:rPr>
          <w:rFonts w:asciiTheme="minorHAnsi" w:hAnsiTheme="minorHAnsi" w:cstheme="minorHAnsi"/>
        </w:rPr>
        <w:t xml:space="preserve">Pfarrei: </w:t>
      </w:r>
    </w:p>
    <w:p w:rsidR="00E82DB4" w:rsidRPr="00484EE8" w:rsidRDefault="00E82DB4" w:rsidP="00E82DB4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"/>
        <w:gridCol w:w="8331"/>
      </w:tblGrid>
      <w:tr w:rsidR="00E82DB4" w:rsidRPr="00484EE8" w:rsidTr="00E747AF">
        <w:trPr>
          <w:trHeight w:val="453"/>
        </w:trPr>
        <w:tc>
          <w:tcPr>
            <w:tcW w:w="708" w:type="dxa"/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8331" w:type="dxa"/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</w:pPr>
            <w:r w:rsidRPr="00484EE8">
              <w:rPr>
                <w:rFonts w:asciiTheme="minorHAnsi" w:eastAsia="Lucida Sans Unicode" w:hAnsiTheme="minorHAnsi" w:cstheme="minorHAnsi"/>
                <w:b/>
                <w:sz w:val="24"/>
                <w:szCs w:val="24"/>
              </w:rPr>
              <w:t>Name, Vorname</w:t>
            </w: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  <w:tr w:rsidR="00E82DB4" w:rsidRPr="00484EE8" w:rsidTr="00E747AF">
        <w:trPr>
          <w:trHeight w:hRule="exact" w:val="4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  <w:r w:rsidRPr="00484EE8">
              <w:rPr>
                <w:rFonts w:asciiTheme="minorHAnsi" w:eastAsia="Lucida Sans Unicode" w:hAnsiTheme="minorHAnsi" w:cstheme="minorHAnsi"/>
                <w:sz w:val="36"/>
              </w:rPr>
              <w:sym w:font="Wingdings" w:char="F0A1"/>
            </w:r>
          </w:p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jc w:val="center"/>
              <w:rPr>
                <w:rFonts w:asciiTheme="minorHAnsi" w:eastAsia="Lucida Sans Unicode" w:hAnsiTheme="minorHAnsi" w:cstheme="minorHAnsi"/>
                <w:sz w:val="36"/>
              </w:rPr>
            </w:pPr>
          </w:p>
        </w:tc>
        <w:tc>
          <w:tcPr>
            <w:tcW w:w="8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DB4" w:rsidRPr="00484EE8" w:rsidRDefault="00E82DB4" w:rsidP="00E747AF">
            <w:pPr>
              <w:widowControl w:val="0"/>
              <w:tabs>
                <w:tab w:val="center" w:pos="4536"/>
                <w:tab w:val="right" w:pos="9072"/>
              </w:tabs>
              <w:suppressAutoHyphens/>
              <w:spacing w:line="288" w:lineRule="auto"/>
              <w:rPr>
                <w:rFonts w:asciiTheme="minorHAnsi" w:eastAsia="Lucida Sans Unicode" w:hAnsiTheme="minorHAnsi" w:cstheme="minorHAnsi"/>
                <w:sz w:val="22"/>
                <w:szCs w:val="22"/>
              </w:rPr>
            </w:pPr>
          </w:p>
        </w:tc>
      </w:tr>
    </w:tbl>
    <w:p w:rsidR="00E82DB4" w:rsidRPr="00484EE8" w:rsidRDefault="00E82DB4" w:rsidP="00E82DB4">
      <w:pPr>
        <w:rPr>
          <w:rFonts w:asciiTheme="minorHAnsi" w:hAnsiTheme="minorHAnsi" w:cstheme="minorHAnsi"/>
          <w:sz w:val="24"/>
        </w:rPr>
      </w:pPr>
    </w:p>
    <w:p w:rsidR="00DD7591" w:rsidRPr="00484EE8" w:rsidRDefault="00DD7591" w:rsidP="00DD7591">
      <w:pPr>
        <w:rPr>
          <w:rFonts w:asciiTheme="minorHAnsi" w:hAnsiTheme="minorHAnsi" w:cstheme="minorHAnsi"/>
          <w:spacing w:val="-2"/>
          <w:sz w:val="24"/>
        </w:rPr>
      </w:pPr>
      <w:r w:rsidRPr="00484EE8">
        <w:rPr>
          <w:rFonts w:asciiTheme="minorHAnsi" w:hAnsiTheme="minorHAnsi" w:cstheme="minorHAnsi"/>
          <w:spacing w:val="-2"/>
          <w:sz w:val="24"/>
        </w:rPr>
        <w:t xml:space="preserve">Jeder Wähler / jede Wählerin hat </w:t>
      </w:r>
      <w:r w:rsidRPr="00484EE8">
        <w:rPr>
          <w:rFonts w:asciiTheme="minorHAnsi" w:hAnsiTheme="minorHAnsi" w:cstheme="minorHAnsi"/>
          <w:b/>
          <w:spacing w:val="-2"/>
          <w:sz w:val="24"/>
          <w:u w:val="single"/>
        </w:rPr>
        <w:tab/>
      </w:r>
      <w:r w:rsidRPr="00484EE8">
        <w:rPr>
          <w:rFonts w:asciiTheme="minorHAnsi" w:hAnsiTheme="minorHAnsi" w:cstheme="minorHAnsi"/>
          <w:b/>
          <w:spacing w:val="-2"/>
          <w:sz w:val="24"/>
          <w:u w:val="single"/>
        </w:rPr>
        <w:tab/>
      </w:r>
      <w:r w:rsidRPr="00484EE8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484EE8">
        <w:rPr>
          <w:rFonts w:asciiTheme="minorHAnsi" w:hAnsiTheme="minorHAnsi" w:cstheme="minorHAnsi"/>
          <w:spacing w:val="-2"/>
          <w:sz w:val="24"/>
        </w:rPr>
        <w:t xml:space="preserve">Stimmen, es dürfen also nicht mehr als </w:t>
      </w:r>
      <w:r w:rsidRPr="00484EE8">
        <w:rPr>
          <w:rFonts w:asciiTheme="minorHAnsi" w:hAnsiTheme="minorHAnsi" w:cstheme="minorHAnsi"/>
          <w:spacing w:val="-2"/>
          <w:sz w:val="24"/>
        </w:rPr>
        <w:tab/>
      </w:r>
      <w:r w:rsidRPr="00484EE8">
        <w:rPr>
          <w:rFonts w:asciiTheme="minorHAnsi" w:hAnsiTheme="minorHAnsi" w:cstheme="minorHAnsi"/>
          <w:b/>
          <w:spacing w:val="-2"/>
          <w:sz w:val="24"/>
          <w:u w:val="single"/>
        </w:rPr>
        <w:tab/>
      </w:r>
      <w:r w:rsidRPr="00484EE8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484EE8">
        <w:rPr>
          <w:rFonts w:asciiTheme="minorHAnsi" w:hAnsiTheme="minorHAnsi" w:cstheme="minorHAnsi"/>
          <w:spacing w:val="-2"/>
          <w:sz w:val="24"/>
        </w:rPr>
        <w:t xml:space="preserve">Namen angekreuzt werden. Stimmzettel, auf denen mehr als </w:t>
      </w:r>
      <w:r w:rsidRPr="00484EE8">
        <w:rPr>
          <w:rFonts w:asciiTheme="minorHAnsi" w:hAnsiTheme="minorHAnsi" w:cstheme="minorHAnsi"/>
          <w:b/>
          <w:spacing w:val="-2"/>
          <w:sz w:val="24"/>
          <w:u w:val="single"/>
        </w:rPr>
        <w:tab/>
      </w:r>
      <w:r w:rsidRPr="00484EE8">
        <w:rPr>
          <w:rFonts w:asciiTheme="minorHAnsi" w:hAnsiTheme="minorHAnsi" w:cstheme="minorHAnsi"/>
          <w:b/>
          <w:spacing w:val="-2"/>
          <w:sz w:val="24"/>
        </w:rPr>
        <w:t xml:space="preserve"> </w:t>
      </w:r>
      <w:r w:rsidRPr="00484EE8">
        <w:rPr>
          <w:rFonts w:asciiTheme="minorHAnsi" w:hAnsiTheme="minorHAnsi" w:cstheme="minorHAnsi"/>
          <w:spacing w:val="-2"/>
          <w:sz w:val="24"/>
        </w:rPr>
        <w:t>Namen angekreuzt sind, die unzulässige Änderungen, Vorbehalte oder Zusätze enthalten, die keine Eintragung enthalten oder deren ganzer Inhalt gestrichen ist oder aus deren Inhalt der Wille des/der Wahlberechtigten nicht eindeutig zu erkennen ist, sind ungültig.</w:t>
      </w:r>
    </w:p>
    <w:p w:rsidR="00DD7591" w:rsidRPr="00484EE8" w:rsidRDefault="00DD7591" w:rsidP="00DD7591">
      <w:pPr>
        <w:rPr>
          <w:rFonts w:asciiTheme="minorHAnsi" w:hAnsiTheme="minorHAnsi" w:cstheme="minorHAnsi"/>
          <w:sz w:val="24"/>
        </w:rPr>
      </w:pPr>
      <w:r w:rsidRPr="00484EE8">
        <w:rPr>
          <w:rFonts w:asciiTheme="minorHAnsi" w:hAnsiTheme="minorHAnsi" w:cstheme="minorHAnsi"/>
          <w:sz w:val="24"/>
        </w:rPr>
        <w:t>Die Reihenfolge der Namen ist alphabetisch, sie hat keine weitere Bedeutung.</w:t>
      </w:r>
    </w:p>
    <w:p w:rsidR="00E82DB4" w:rsidRPr="00484EE8" w:rsidRDefault="00E82DB4" w:rsidP="00E82DB4">
      <w:pPr>
        <w:rPr>
          <w:rFonts w:asciiTheme="minorHAnsi" w:hAnsiTheme="minorHAnsi" w:cstheme="minorHAnsi"/>
          <w:i/>
          <w:sz w:val="24"/>
        </w:rPr>
      </w:pPr>
    </w:p>
    <w:p w:rsidR="00E82DB4" w:rsidRPr="00484EE8" w:rsidRDefault="00E82DB4" w:rsidP="00F400CF">
      <w:pPr>
        <w:pStyle w:val="berschrift1"/>
        <w:rPr>
          <w:rFonts w:asciiTheme="minorHAnsi" w:hAnsiTheme="minorHAnsi" w:cstheme="minorHAnsi"/>
        </w:rPr>
      </w:pPr>
      <w:r w:rsidRPr="00484EE8">
        <w:rPr>
          <w:rFonts w:asciiTheme="minorHAnsi" w:hAnsiTheme="minorHAnsi" w:cstheme="minorHAnsi"/>
          <w:i/>
        </w:rPr>
        <w:t>Bitte den Stimmzettel vor Abgabe falten.</w:t>
      </w:r>
    </w:p>
    <w:sectPr w:rsidR="00E82DB4" w:rsidRPr="00484EE8" w:rsidSect="00DD7591">
      <w:headerReference w:type="default" r:id="rId8"/>
      <w:pgSz w:w="11907" w:h="16840"/>
      <w:pgMar w:top="1417" w:right="1417" w:bottom="1135" w:left="1417" w:header="720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DB4" w:rsidRDefault="00E82DB4" w:rsidP="00E82DB4">
      <w:r>
        <w:separator/>
      </w:r>
    </w:p>
  </w:endnote>
  <w:endnote w:type="continuationSeparator" w:id="0">
    <w:p w:rsidR="00E82DB4" w:rsidRDefault="00E82DB4" w:rsidP="00E82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uturT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uturTDem">
    <w:altName w:val="Times New Roman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DB4" w:rsidRDefault="00E82DB4" w:rsidP="00E82DB4">
      <w:r>
        <w:separator/>
      </w:r>
    </w:p>
  </w:footnote>
  <w:footnote w:type="continuationSeparator" w:id="0">
    <w:p w:rsidR="00E82DB4" w:rsidRDefault="00E82DB4" w:rsidP="00E82D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DB4" w:rsidRDefault="00F400CF" w:rsidP="00E82DB4">
    <w:pPr>
      <w:pStyle w:val="Kopfzeile"/>
      <w:jc w:val="right"/>
    </w:pPr>
    <w:r>
      <w:rPr>
        <w:rFonts w:ascii="Arial" w:hAnsi="Arial" w:cs="Arial"/>
        <w:b/>
        <w:noProof/>
        <w:sz w:val="48"/>
      </w:rPr>
      <w:drawing>
        <wp:inline distT="0" distB="0" distL="0" distR="0" wp14:anchorId="405C4CC8" wp14:editId="2FFA7A56">
          <wp:extent cx="2530800" cy="543600"/>
          <wp:effectExtent l="0" t="0" r="3175" b="8890"/>
          <wp:docPr id="2" name="Bild 10" descr="I:\Pastoral\Referent_innen\a.Wahlen PGR und KV\Wahlen 2020\1-Material neu für November 2020\Signet_Wahl Nov. 20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I:\Pastoral\Referent_innen\a.Wahlen PGR und KV\Wahlen 2020\1-Material neu für November 2020\Signet_Wahl Nov. 202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0800" cy="5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13E3"/>
    <w:multiLevelType w:val="multilevel"/>
    <w:tmpl w:val="927ACCC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BC4376"/>
    <w:multiLevelType w:val="hybridMultilevel"/>
    <w:tmpl w:val="927ACCCA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96410F"/>
    <w:multiLevelType w:val="hybridMultilevel"/>
    <w:tmpl w:val="1B5E5B1E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2E2176"/>
    <w:multiLevelType w:val="hybridMultilevel"/>
    <w:tmpl w:val="CB122DA4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2180197"/>
    <w:multiLevelType w:val="hybridMultilevel"/>
    <w:tmpl w:val="5D06257C"/>
    <w:lvl w:ilvl="0" w:tplc="16225DA4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1D83C4D"/>
    <w:multiLevelType w:val="multilevel"/>
    <w:tmpl w:val="927ACCC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14C"/>
    <w:rsid w:val="000D1482"/>
    <w:rsid w:val="001225FA"/>
    <w:rsid w:val="001F7459"/>
    <w:rsid w:val="0021314C"/>
    <w:rsid w:val="00484EE8"/>
    <w:rsid w:val="004F5D64"/>
    <w:rsid w:val="00514BBD"/>
    <w:rsid w:val="00542059"/>
    <w:rsid w:val="00741EA8"/>
    <w:rsid w:val="007427C2"/>
    <w:rsid w:val="007449B0"/>
    <w:rsid w:val="007524A8"/>
    <w:rsid w:val="007A77C0"/>
    <w:rsid w:val="007F14C7"/>
    <w:rsid w:val="008B3CF8"/>
    <w:rsid w:val="008E1645"/>
    <w:rsid w:val="009469F3"/>
    <w:rsid w:val="00961C6C"/>
    <w:rsid w:val="009C4CEA"/>
    <w:rsid w:val="00A5470A"/>
    <w:rsid w:val="00B45CE7"/>
    <w:rsid w:val="00B64F61"/>
    <w:rsid w:val="00BB2136"/>
    <w:rsid w:val="00BB4C2D"/>
    <w:rsid w:val="00BC7D67"/>
    <w:rsid w:val="00C72BD8"/>
    <w:rsid w:val="00CC00BE"/>
    <w:rsid w:val="00D34FDF"/>
    <w:rsid w:val="00D93009"/>
    <w:rsid w:val="00DB19C3"/>
    <w:rsid w:val="00DD7591"/>
    <w:rsid w:val="00E82DB4"/>
    <w:rsid w:val="00EA6560"/>
    <w:rsid w:val="00EC2F83"/>
    <w:rsid w:val="00F400CF"/>
    <w:rsid w:val="00F52385"/>
    <w:rsid w:val="00F74A85"/>
    <w:rsid w:val="00FC1D8B"/>
    <w:rsid w:val="00FD2AAA"/>
    <w:rsid w:val="00FE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469F3"/>
    <w:rPr>
      <w:rFonts w:ascii="Roman 10cpi" w:hAnsi="Roman 10cpi"/>
    </w:rPr>
  </w:style>
  <w:style w:type="paragraph" w:styleId="berschrift1">
    <w:name w:val="heading 1"/>
    <w:basedOn w:val="Standard"/>
    <w:next w:val="Standard"/>
    <w:link w:val="berschrift1Zchn"/>
    <w:qFormat/>
    <w:rsid w:val="0021314C"/>
    <w:pPr>
      <w:keepNext/>
      <w:outlineLvl w:val="0"/>
    </w:pPr>
    <w:rPr>
      <w:rFonts w:ascii="Times New Roman" w:hAnsi="Times New Roman"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21314C"/>
    <w:pPr>
      <w:keepNext/>
      <w:jc w:val="center"/>
      <w:outlineLvl w:val="1"/>
    </w:pPr>
    <w:rPr>
      <w:rFonts w:ascii="Times New Roman" w:hAnsi="Times New Roman"/>
      <w:b/>
      <w:sz w:val="48"/>
    </w:rPr>
  </w:style>
  <w:style w:type="paragraph" w:styleId="berschrift3">
    <w:name w:val="heading 3"/>
    <w:basedOn w:val="Standard"/>
    <w:next w:val="Standard"/>
    <w:qFormat/>
    <w:rsid w:val="0021314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21314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2131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1314C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21314C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21314C"/>
    <w:rPr>
      <w:rFonts w:ascii="Times New Roman" w:hAnsi="Times New Roman"/>
      <w:b/>
      <w:sz w:val="32"/>
    </w:rPr>
  </w:style>
  <w:style w:type="table" w:styleId="Tabellenraster">
    <w:name w:val="Table Grid"/>
    <w:basedOn w:val="NormaleTabelle"/>
    <w:rsid w:val="00213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semiHidden/>
    <w:rsid w:val="0021314C"/>
    <w:pPr>
      <w:widowControl w:val="0"/>
      <w:tabs>
        <w:tab w:val="center" w:pos="4536"/>
        <w:tab w:val="right" w:pos="9072"/>
      </w:tabs>
      <w:suppressAutoHyphens/>
      <w:spacing w:line="288" w:lineRule="auto"/>
    </w:pPr>
    <w:rPr>
      <w:rFonts w:ascii="FuturT" w:eastAsia="Lucida Sans Unicode" w:hAnsi="FuturT"/>
      <w:sz w:val="19"/>
      <w:lang w:bidi="he-IL"/>
    </w:rPr>
  </w:style>
  <w:style w:type="paragraph" w:customStyle="1" w:styleId="PGRTitel">
    <w:name w:val="PGR_Titel"/>
    <w:basedOn w:val="Standard"/>
    <w:link w:val="PGRTitelChar"/>
    <w:rsid w:val="0021314C"/>
    <w:pPr>
      <w:widowControl w:val="0"/>
      <w:suppressAutoHyphens/>
      <w:autoSpaceDE w:val="0"/>
      <w:spacing w:line="288" w:lineRule="auto"/>
    </w:pPr>
    <w:rPr>
      <w:rFonts w:ascii="FuturTDem" w:eastAsia="Lucida Sans Unicode" w:hAnsi="FuturTDem"/>
      <w:sz w:val="48"/>
      <w:lang w:bidi="he-IL"/>
    </w:rPr>
  </w:style>
  <w:style w:type="character" w:customStyle="1" w:styleId="PGRTitelChar">
    <w:name w:val="PGR_Titel Char"/>
    <w:link w:val="PGRTitel"/>
    <w:rsid w:val="0021314C"/>
    <w:rPr>
      <w:rFonts w:ascii="FuturTDem" w:eastAsia="Lucida Sans Unicode" w:hAnsi="FuturTDem"/>
      <w:sz w:val="48"/>
      <w:lang w:val="de-DE" w:bidi="he-IL"/>
    </w:rPr>
  </w:style>
  <w:style w:type="paragraph" w:customStyle="1" w:styleId="PGRhf">
    <w:name w:val="PGR_hf"/>
    <w:basedOn w:val="Standard"/>
    <w:link w:val="PGRhfChar"/>
    <w:rsid w:val="0021314C"/>
    <w:pPr>
      <w:widowControl w:val="0"/>
      <w:suppressAutoHyphens/>
      <w:spacing w:line="288" w:lineRule="auto"/>
    </w:pPr>
    <w:rPr>
      <w:rFonts w:ascii="FuturT" w:eastAsia="Lucida Sans Unicode" w:hAnsi="FuturT"/>
      <w:b/>
      <w:sz w:val="19"/>
      <w:lang w:bidi="he-IL"/>
    </w:rPr>
  </w:style>
  <w:style w:type="character" w:customStyle="1" w:styleId="PGRhfChar">
    <w:name w:val="PGR_hf Char"/>
    <w:link w:val="PGRhf"/>
    <w:rsid w:val="0021314C"/>
    <w:rPr>
      <w:rFonts w:ascii="FuturT" w:eastAsia="Lucida Sans Unicode" w:hAnsi="FuturT"/>
      <w:b/>
      <w:sz w:val="19"/>
      <w:lang w:val="de-DE" w:bidi="he-IL"/>
    </w:rPr>
  </w:style>
  <w:style w:type="paragraph" w:styleId="Sprechblasentext">
    <w:name w:val="Balloon Text"/>
    <w:basedOn w:val="Standard"/>
    <w:semiHidden/>
    <w:rsid w:val="007A77C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C72BD8"/>
    <w:pPr>
      <w:shd w:val="clear" w:color="auto" w:fill="000080"/>
    </w:pPr>
    <w:rPr>
      <w:rFonts w:ascii="Tahoma" w:hAnsi="Tahoma" w:cs="Tahoma"/>
    </w:rPr>
  </w:style>
  <w:style w:type="character" w:customStyle="1" w:styleId="berschrift1Zchn">
    <w:name w:val="Überschrift 1 Zchn"/>
    <w:link w:val="berschrift1"/>
    <w:rsid w:val="00EC2F83"/>
    <w:rPr>
      <w:sz w:val="24"/>
    </w:rPr>
  </w:style>
  <w:style w:type="character" w:customStyle="1" w:styleId="berschrift2Zchn">
    <w:name w:val="Überschrift 2 Zchn"/>
    <w:link w:val="berschrift2"/>
    <w:rsid w:val="00EC2F83"/>
    <w:rPr>
      <w:b/>
      <w:sz w:val="48"/>
    </w:rPr>
  </w:style>
  <w:style w:type="paragraph" w:styleId="Kopfzeile">
    <w:name w:val="header"/>
    <w:basedOn w:val="Standard"/>
    <w:link w:val="KopfzeileZchn"/>
    <w:rsid w:val="00E82D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82DB4"/>
    <w:rPr>
      <w:rFonts w:ascii="Roman 10cpi" w:hAnsi="Roman 10cp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469F3"/>
    <w:rPr>
      <w:rFonts w:ascii="Roman 10cpi" w:hAnsi="Roman 10cpi"/>
    </w:rPr>
  </w:style>
  <w:style w:type="paragraph" w:styleId="berschrift1">
    <w:name w:val="heading 1"/>
    <w:basedOn w:val="Standard"/>
    <w:next w:val="Standard"/>
    <w:link w:val="berschrift1Zchn"/>
    <w:qFormat/>
    <w:rsid w:val="0021314C"/>
    <w:pPr>
      <w:keepNext/>
      <w:outlineLvl w:val="0"/>
    </w:pPr>
    <w:rPr>
      <w:rFonts w:ascii="Times New Roman" w:hAnsi="Times New Roman"/>
      <w:sz w:val="24"/>
    </w:rPr>
  </w:style>
  <w:style w:type="paragraph" w:styleId="berschrift2">
    <w:name w:val="heading 2"/>
    <w:basedOn w:val="Standard"/>
    <w:next w:val="Standard"/>
    <w:link w:val="berschrift2Zchn"/>
    <w:qFormat/>
    <w:rsid w:val="0021314C"/>
    <w:pPr>
      <w:keepNext/>
      <w:jc w:val="center"/>
      <w:outlineLvl w:val="1"/>
    </w:pPr>
    <w:rPr>
      <w:rFonts w:ascii="Times New Roman" w:hAnsi="Times New Roman"/>
      <w:b/>
      <w:sz w:val="48"/>
    </w:rPr>
  </w:style>
  <w:style w:type="paragraph" w:styleId="berschrift3">
    <w:name w:val="heading 3"/>
    <w:basedOn w:val="Standard"/>
    <w:next w:val="Standard"/>
    <w:qFormat/>
    <w:rsid w:val="0021314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21314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2131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1314C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21314C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21314C"/>
    <w:rPr>
      <w:rFonts w:ascii="Times New Roman" w:hAnsi="Times New Roman"/>
      <w:b/>
      <w:sz w:val="32"/>
    </w:rPr>
  </w:style>
  <w:style w:type="table" w:styleId="Tabellenraster">
    <w:name w:val="Table Grid"/>
    <w:basedOn w:val="NormaleTabelle"/>
    <w:rsid w:val="00213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semiHidden/>
    <w:rsid w:val="0021314C"/>
    <w:pPr>
      <w:widowControl w:val="0"/>
      <w:tabs>
        <w:tab w:val="center" w:pos="4536"/>
        <w:tab w:val="right" w:pos="9072"/>
      </w:tabs>
      <w:suppressAutoHyphens/>
      <w:spacing w:line="288" w:lineRule="auto"/>
    </w:pPr>
    <w:rPr>
      <w:rFonts w:ascii="FuturT" w:eastAsia="Lucida Sans Unicode" w:hAnsi="FuturT"/>
      <w:sz w:val="19"/>
      <w:lang w:bidi="he-IL"/>
    </w:rPr>
  </w:style>
  <w:style w:type="paragraph" w:customStyle="1" w:styleId="PGRTitel">
    <w:name w:val="PGR_Titel"/>
    <w:basedOn w:val="Standard"/>
    <w:link w:val="PGRTitelChar"/>
    <w:rsid w:val="0021314C"/>
    <w:pPr>
      <w:widowControl w:val="0"/>
      <w:suppressAutoHyphens/>
      <w:autoSpaceDE w:val="0"/>
      <w:spacing w:line="288" w:lineRule="auto"/>
    </w:pPr>
    <w:rPr>
      <w:rFonts w:ascii="FuturTDem" w:eastAsia="Lucida Sans Unicode" w:hAnsi="FuturTDem"/>
      <w:sz w:val="48"/>
      <w:lang w:bidi="he-IL"/>
    </w:rPr>
  </w:style>
  <w:style w:type="character" w:customStyle="1" w:styleId="PGRTitelChar">
    <w:name w:val="PGR_Titel Char"/>
    <w:link w:val="PGRTitel"/>
    <w:rsid w:val="0021314C"/>
    <w:rPr>
      <w:rFonts w:ascii="FuturTDem" w:eastAsia="Lucida Sans Unicode" w:hAnsi="FuturTDem"/>
      <w:sz w:val="48"/>
      <w:lang w:val="de-DE" w:bidi="he-IL"/>
    </w:rPr>
  </w:style>
  <w:style w:type="paragraph" w:customStyle="1" w:styleId="PGRhf">
    <w:name w:val="PGR_hf"/>
    <w:basedOn w:val="Standard"/>
    <w:link w:val="PGRhfChar"/>
    <w:rsid w:val="0021314C"/>
    <w:pPr>
      <w:widowControl w:val="0"/>
      <w:suppressAutoHyphens/>
      <w:spacing w:line="288" w:lineRule="auto"/>
    </w:pPr>
    <w:rPr>
      <w:rFonts w:ascii="FuturT" w:eastAsia="Lucida Sans Unicode" w:hAnsi="FuturT"/>
      <w:b/>
      <w:sz w:val="19"/>
      <w:lang w:bidi="he-IL"/>
    </w:rPr>
  </w:style>
  <w:style w:type="character" w:customStyle="1" w:styleId="PGRhfChar">
    <w:name w:val="PGR_hf Char"/>
    <w:link w:val="PGRhf"/>
    <w:rsid w:val="0021314C"/>
    <w:rPr>
      <w:rFonts w:ascii="FuturT" w:eastAsia="Lucida Sans Unicode" w:hAnsi="FuturT"/>
      <w:b/>
      <w:sz w:val="19"/>
      <w:lang w:val="de-DE" w:bidi="he-IL"/>
    </w:rPr>
  </w:style>
  <w:style w:type="paragraph" w:styleId="Sprechblasentext">
    <w:name w:val="Balloon Text"/>
    <w:basedOn w:val="Standard"/>
    <w:semiHidden/>
    <w:rsid w:val="007A77C0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C72BD8"/>
    <w:pPr>
      <w:shd w:val="clear" w:color="auto" w:fill="000080"/>
    </w:pPr>
    <w:rPr>
      <w:rFonts w:ascii="Tahoma" w:hAnsi="Tahoma" w:cs="Tahoma"/>
    </w:rPr>
  </w:style>
  <w:style w:type="character" w:customStyle="1" w:styleId="berschrift1Zchn">
    <w:name w:val="Überschrift 1 Zchn"/>
    <w:link w:val="berschrift1"/>
    <w:rsid w:val="00EC2F83"/>
    <w:rPr>
      <w:sz w:val="24"/>
    </w:rPr>
  </w:style>
  <w:style w:type="character" w:customStyle="1" w:styleId="berschrift2Zchn">
    <w:name w:val="Überschrift 2 Zchn"/>
    <w:link w:val="berschrift2"/>
    <w:rsid w:val="00EC2F83"/>
    <w:rPr>
      <w:b/>
      <w:sz w:val="48"/>
    </w:rPr>
  </w:style>
  <w:style w:type="paragraph" w:styleId="Kopfzeile">
    <w:name w:val="header"/>
    <w:basedOn w:val="Standard"/>
    <w:link w:val="KopfzeileZchn"/>
    <w:rsid w:val="00E82DB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82DB4"/>
    <w:rPr>
      <w:rFonts w:ascii="Roman 10cpi" w:hAnsi="Roman 10cp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Bekanntmachung</vt:lpstr>
    </vt:vector>
  </TitlesOfParts>
  <Company>Bischöfliches Ordinariat Magdeburg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Bekanntmachung</dc:title>
  <dc:creator>Stefan Malik</dc:creator>
  <cp:lastModifiedBy>Stefan Malik</cp:lastModifiedBy>
  <cp:revision>5</cp:revision>
  <cp:lastPrinted>2008-03-03T08:05:00Z</cp:lastPrinted>
  <dcterms:created xsi:type="dcterms:W3CDTF">2020-10-07T09:58:00Z</dcterms:created>
  <dcterms:modified xsi:type="dcterms:W3CDTF">2020-10-08T09:50:00Z</dcterms:modified>
</cp:coreProperties>
</file>